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66cf" w14:textId="a846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30 декабря 2025 года № 38/218 "О бюджете поселков и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10 июня 2026 года № 44/245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бюджете поселков и сельских округов на 2026-2028 годы" от 30 декабря 2025 года под №38/218 (зарегистрировано в Реестре государственной регистрации нормативных правовых актов под № 221262)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Жаңаарқа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831 289 тысячи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477 709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4 643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348 916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917 938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- 86 649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86 649 тысяч тенге, в том числе: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86 649 тысяч тенге";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Актауского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52 095 тысячи тенге, в том числе: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10 410 тысячи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41 478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57 649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- 5 554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5 554 тысяч тенге, в том числе: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5 554 тысяч тенге";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Актубекского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74 160 тысячи тенге, в том числе: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13 166 тысячи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60 965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76 577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- 2 417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2 417 тысяч тенге, в том числе: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2 417 тысяч тенге";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Айнабулакского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65 871 тысячи тенге, в том числе: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3 176 тысячи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62 695 тысяч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71 438 тысяч тенге;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- 5 567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5 567 тысяч тенге, в том числе: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5 567 тысяч тенге";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Байдалыбийского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74 835 тысячи тенге, в том числе: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6 339 тысячи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370 тысяч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 тысяч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68 126 тысяч тенге;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78 430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- 3 595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3 595 тысяч тенге, в том числе: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3 595 тысяч тенге";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Бидаикского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54 375 тысячи тенге, в том числе: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10 084 тысячи тенге;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581 тысяч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126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43 584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66 409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-12 034 тысяч тенге;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12 034 тысяч тенге,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12 034 тысяч тенге";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сельского округа имени Мукажана Жумажанова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94 662 тысячи тенге, в том числе: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19 500 тысячи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1 091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74 071 тысяч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98 827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- 4 165 тысяч тенге;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4 165 тысяч тенге, в том числе: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4 165 тысяч тенге";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Ералиевского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77 798 тысячи тенге, в том числе: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14 895 тысячи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62 620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78 790 тысяч тенге;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- 992 тысяч тенге;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992 тысяч тенге, в том числе: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992 тысяч тенге";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Караагашского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67 490 тысячи тенге, в том числе: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3 349 тысячи тенге;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тысяч тенге;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64 102 тысяч тенге;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69 058 тысяч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- 1 568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1 568 тысяч тенге, в том числе: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1 568 тысяч тенге";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поселка Кызылжар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110 607 тысячи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26 441 тысячи тенге;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84 166 тысяч тенге;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110 607 тысяч тенге;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тенге";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Сейфуллинского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84 572 тысячи тенге, в том числе: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3 173 тысячи тенге;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188 тысяч тенге;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81 211 тысяч тенге;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85 442 тысяч тенге;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-870 тысяч тенге;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870 тысяч тенге, в том числе: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870 тысяч тенге";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Талдыбулакского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58 468 тысячи тенге, в том числе: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7 760 тысячи тенге;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391 тысяч тенге;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 тысяч тенге;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50 317 тысяч тенге;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62 113 тысяч тенге;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- 3 645 тысяч тенге;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3 645 тысяч тенге, в том числе: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3 645 тысяч тенге";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Тугускенского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80 620 тысячи тенге, в том числе: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42 077 тысячи тенге;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тысяч тенге;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 тысяч тенге;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38 514 тысяч тенге;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95 825 тысяч тенге;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- 15 205 тысяч тенге;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15 205 тысяч тенге, в том числе: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15 205 тысяч тенге";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Орынбай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55 972 тысячи тенге, в том числе: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3 081 тысячи тенге;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 тенге;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 тысяч тенге;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поступления-0 тысяч тенге;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52 723 тысяч тенге;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58 521 тысяч тенге;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-2 549 тысяч тенге;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2 549 тысяч тенге, в том числе: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2 549 тысяч тенге".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 №44/245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291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2026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 №44/245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29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2026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 №44/245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29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2026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 №44/245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0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2026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 №44/245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0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2026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 №44/245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06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2026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 №44/245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0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2026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 №44/245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1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2026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 №44/245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1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2026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 №44/245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1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2026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 №44/245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21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2026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 №44/245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24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2026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 №44/245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2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2026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 №44/245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3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Орынбай на 2026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 №44/245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 №38/218</w:t>
            </w:r>
          </w:p>
        </w:tc>
      </w:tr>
    </w:tbl>
    <w:bookmarkStart w:name="z33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нижестоящим бюджетам, передаваемые из районного бюджета на 2026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Жаңаарқа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Мукажана 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