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9341d" w14:textId="d8934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минимального размера расходов на управление объектом кондоминиума и содержание общего имущества объекта кондоминиума по Жанааркинскому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области Ұлытау от 26 мая 2026 года № 43/241. Утратило силу решением Жанааркинского районного маслихата области Ұлытау от 17 июня 2026 года № 45/250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Жанааркинского районного маслихата области Ұлытау от 17.06.2026 </w:t>
      </w:r>
      <w:r>
        <w:rPr>
          <w:rFonts w:ascii="Times New Roman"/>
          <w:b w:val="false"/>
          <w:i w:val="false"/>
          <w:color w:val="ff0000"/>
          <w:sz w:val="28"/>
        </w:rPr>
        <w:t>№ 45/250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статьи 10-3 Закона Республики Казахстан "О жилищных отношениях", а также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маслихат Жанааркинского района РЕШИЛ: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Жана-Аркинскому району в размере 0,01 МРП в месяц за 1 м2 полезной площади.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Жанааркинского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Ю.Бекқожин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