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1cee" w14:textId="2eb1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Правил оказания социальной помощи, установления размеров и определения перечня отдельных категорий нуждающихся граждан Жанааркинского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29 апреля 2026 года № 42/237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№42/237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Жанааркинского района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Жанааркинского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Жанааркинского района.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 получателю по принципу "одного окна", обеспечения оказания государственных услуг в электронной форме;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Жанааркинского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города города/района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Жанааркинского района";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Министерство труда и социальной защиты населения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оказываются в порядке, определенном настоящими Правилами.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1 раз в год.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1-2 января – Новый год: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первой, второй, третьей групп – 40 000 (сорок тысяч)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февраля - День вывода ограниченного контингента советских войск из Демократической Республики Афганистан: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300 000 (триста тысяч)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300 000 (триста тысяч)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 – 300 000 (триста тысяч)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300 000 (триста тысяч)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действия– 50 000 (пятьдесят тысяч) тенге.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 марта - Международный женский день: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"Күмісалқа" или получившим ранее звание "Мать-героиня", награжденным орденами "Материнская слава"I и II степени - 20 000 (двадцать тысяч)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 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- 20 000 (двадцать тысяч) тенге.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300 000 (триста тысяч)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300 000 (триста тысяч)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годы– 300 000 (триста тысяч)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300 000 (триста тысяч)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состоянии– 300 000 (триста тысяч)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– 300 000 (триста тысяч)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50 000 (пятьдесят тысяч)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испытаний– 50 000 (пятьдесят тысяч) тенге.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– День Победы: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- 5 000 000 (пять миллионов)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300 000 (триста тысяч)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200 000 (двести тысяч)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200 000 (двести тысяч)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200 000 (двести тысяч)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– 100 000 (сто тысяч)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Ленинграда– 100 000 (сто тысяч)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100 000 (сто тысяч) тенге.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31 мая - День памяти жертв политических репрессий и голода: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лицам, пострадавшим от политических репрессий- 20 000 (двадцать тысяч) тенге.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- День пожилых людей: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получающие минимальный размер пенсии – 20 000 (двадцать тысяч) тенге.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второе воскресенье октября – День лиц с инвалидностью Республики Казахстан: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 (старше восемнадцатилетнего возраста) – 20 000 (двадцать тысяч) тенге.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– 300 000 (триста тысяч) тенге.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следующим отдельным категориям нуждающихся граждан оказывается единовременно и (или) периодически: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гражданину (семье) по причине ущерба ему либо его имуществу вследствие стихийного бедствия или пожара - единовременно в размере 100 (сто) месячных расчетных показателей без учета среднедушевого дохода.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- не позднее трех месяцев с момента возникновения ситуации.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пожара социальная помощь оказывается по месту нахождения пострадавшего имущества независимо от места регистрации его собственника;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страдающим социально значимыми заболеваниями, независимо от уровня дохода, один раз в течение календарного года предоставляется денежная выплата в размере 30 (тридцати) месячных расчетных показателей в следующих случаях: злокачественные новообразования-после прохождения стационарного лечения, а также на IV стадии заболевания (у пациентов с распространенными видами злокачественных новообразований, подлежащих паллиативному или симптоматическому лечению);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 – при наличии пациента в период амбулаторного лечения на основании заключения врачебно-консультативной комиссии (ВКК); заболевание, вызываемое вирусом иммунодефицита человека.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оказания социальной помощи определяется согласно Типовым правилам.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и памятным датам оказывается без истребования заявлений от получателей.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акиматом Жанааркинского района.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электронное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Жанааркинского района на текущий финансовый год.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прекращается в случаях: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Жанааркинского района;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Правил.</w:t>
      </w:r>
    </w:p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