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d96" w14:textId="8166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дому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29 января 2026 года № 08/02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дому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Жанааркинского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Жанааркинского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К.Ш.Кожукаев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_08/02__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дому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Жанааркинского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