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17629" w14:textId="9c17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Каражалского городского маслихата от 25 декабря 2025 года № 332 "О городском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23 июля 2026 года № 401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 городском бюджете на 2026-2028 годы" № 332 от 25 декабря 2025 года (зарегистрировано в Реестре государственной регистрации нормативных правовых актов за №220603)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15 385 823 тысяч теңге,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6 564 077 тысяч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53 030 тысяч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19 049 тысяч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8 749 667 тысяч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14 083 743 тысяч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1 302 080 тысяч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- 1 302 080 тысяч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272 182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2 343 715 тысяч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769 453 тысяч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Каражалского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2026 года № 401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Каражалского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2026 года № 332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Каражалского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2026 года № 401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Каражалского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2026 года № 332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7433952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7433952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5344903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3743038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газопровода - отвода и АГРС "Жайрем" и сетей газоснабжения поселка Жайрем и города Каражал области Ұлытау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в городе Каражал,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в поселке Жайрем,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"Клыч- Каражал", 1 этап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объектам многоэтажного жилищного фонда на 12 квартал города Каражал (д. 1, д. 3, д. 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5-и этажному жилому дому, по адресу: область Ұлытау, г. Каражал, квартал 25, дом 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индивидуальной жилищной застройке в посҰлке Жайрем,2 этап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индивидуальной жилищной застройке в посҰлке Жайрем,3 этап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на 11 квартале города Каражал (теплоснабжение)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многофункционального центра в городе Каражал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крытого хоккейного корта в городе Каражал, области Ұлытау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Каражалского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2026 года № 401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Каражалского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2026 года № 332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поселков Жайрем и Шалгинский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городского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Жайрем: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городского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Шалгинский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городского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