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895d" w14:textId="49b8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25 мая 2026 года № 280 "Об утверждении Правила оказания социальной помощи, установления размеров и определения перечня отдельных категорий нуждающихся граждан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20 августа 2026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мая 2026 года года № 280 "Об утверждении Правила оказания социальной помощи, установления размеров и определения перечня отдельных категорий нуждающихся граждан города Сатпаев"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городе Сатпаев,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cоциальная помощь предоставляется лицам при наличии социально значимого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утвержденного Приказом Министра здравоохранения Республики Казахстан от 21 октября 2025 года № 112, один раз в календарный год, независимо от уровня дохода, в размере 30 (тридцати) месячных расчетных показателей.".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Сатпаевского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