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1091" w14:textId="6eb1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августа 2026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Сатпаевского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28 декабря 2022 года № 244 "Об утверждении Положения государственного учреждения "Аппарат Сатпаевского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 № 300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Сатпаевского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Сатпаевского городского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Сатпаевского городского маслихата (далее – маслихат), его органов и депутатов.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Ұлытау, город Сатпаев, проспект Академика Каныша Сатпаева, 108, индекс 101302.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материально-техническое, информационно-аналитическое обеспечение деятельности маслихата, его органов и депутатов;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соответствия решений, принимаемых маслихатом, действующему законодательству;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контрольных функций маслихата и его органов;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установленные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в установленном порядке от государственных органов и должностных лиц, иных организаций необходимые документы;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привлекать работников государственных органов и иных организаций к участию в проработке вопросов, относящихся к компетенции маслихата;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направлять запросы в государственные органы и учреждения в целях обеспечения своевременного рассмотрения и реализации депутатских запросов и депутатских предложений;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соблюдать требования законодательства Республики Казахстан, в том числе Административного процедурно-процессуального кодекса Республики Казахстан при рассмотрении петиций;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осуществлять иные полномочия, предусмотренные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маслихата;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на соответствие действующему законодательству проектов нормативных правовых актов и иных проектов решений, вносимых на рассмотрение маслихата, осуществление мониторинга нормативных правовых актов, принятых маслихатом;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постоянных комиссий маслихата;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потребности в расходах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опубликования в средствах массовой информации сведений о деятельности маслихата и его органов, а также официального опубликования нормативных правовых актов, принимаемых маслихатом;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и анализ поступившей информации, отчетов руководителей исполнительных органов, подготовка справок о результатах деятельности государственных органов, отчитывающихся перед депутатами маслихата;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наполнение официального сайта маслихата необходимой информацией о деятельности маслихата и обеспечение функционирования его разделов;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направления сотрудников Аппарата маслихата на переподготовку и повышение квалификации;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организации вынесения петиций на рассмотрение сессий маслихата;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контроля за соблюдением сроков и результатами исполнения обращений юридических и физических лиц, адресованных в маслихат;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консультативно-методической и информационной помощи должностным лицам и государственным органам по вопросам, входящим в компетенцию маслихата;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протоколирования сессий маслихата и заседаний постоянных комиссий;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рассмотрения петиций и контроля за их исполнением;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при необходимости консультативной помощи гражданам по вопросам подачи петиций в электронном и (или) бумажном виде;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кадрового, финансового и материально-технического обеспечения деятельности Аппарата маслихата;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делопроизводства, документооборота и архивного хранения документов;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функции в соответствии с действующим законодательством.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административные государственные должности корпуса "Б" служащих Аппарата маслихата и освобождает от указанных должностей;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комиссии Аппарата маслихата;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переподготовки, повышения квалификации, поощрения и установления надбавок государственным служащим Аппарата маслихата;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а также проекты приказов о командировании депутатов маслихата и о возложении обязанностей в случае отсутствия председателя маслихата либо председателя постоянной комиссии маслихата;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 маслихата.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Аппарата маслихата в период его временного отсутствия осуществляется лицом, его замещающим, в соответствии с действующим законодательством.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