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8e13" w14:textId="5f28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стимулирующих надбавок к должностным окладам работников коммунального государственного казенного предприятия "Управление парками культуры и отдыха" государственного учреждения "Отдел жилищно-коммунального хозяйства города Жезказган",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17 июня 2026 года № 45/254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01.07.2026.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Казахстан", подпункта 3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Жезказганский городской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стимулирующие надбавки к должностным окладам работников коммунального государственного казенного предприятия "Управление парками культуры и отдыха" государственного учреждения "Отдел жилищно-коммунального хозяйства города Жезказган", финансируемых из местного бюджета в порядке и условиях определяемых местным исполнительным органом города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июля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Жезказганского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2026 года №45/254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стимулирующих надбавок к должностным окладам работников коммунального государственного казенного предприятия "Управление парками культуры и отдыха" государственного учреждения "Отдел жилищно-коммунального хозяйства города Жезказган", финансируемых из местного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надбавки к должностному окладу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Административно-управленческий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Садово -Паркового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ТБиОТ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расчетный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госзакупкам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кадров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Административно-хозяйственный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Агроном-дендролог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озеленению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санитарии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ремонтно-восстановительным работам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электрик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Обслуживающий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санитирии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благоустройству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Диспетчер-оператор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