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6904" w14:textId="7a46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15 января 2026 года № 02/01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№32987),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Жезказгана"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Жезказган.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нарушением опорно 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286401,0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1 )Умеренная и выраженные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Жертва бытового насилия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Бытовая насилия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торговли людьми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для ресоциализации лиц, оказавшихся в трудной жизненной ситуации акимата города Жезказган"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определенного места жительства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отделение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социального патруля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"Отделения для оказания специальных социальных услуг на дому города Жезказгана"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нарушением опорно -двигательного аппарата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104 730,0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структурное подразделение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