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ea59" w14:textId="2a0ea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2026-2027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Ұлытау от 10 июля 2026 года № 64/01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1-13)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"О местном государственном управлении и самоуправлении в Республике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образовании", акимат области Ұлытау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2026-2027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техническим и профессиональным образованием на 2026-2027 учебный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государственного образовательного заказа на 2026-2027 учебный год (количество мест) очной формы обучения/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расходы на обучение одного специалиста/ за учебный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интерьера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Вокальное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1 249 677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Окружающая среда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о Земле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Программное обеспечение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Токарное дело (по видам)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Сварочное дело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Грузоподъемные машины и транспортеры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07151400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Техническое обслуживание, ремонт и эксплуатация автомобильного транспорта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591 364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Механизация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Швейное производство и моделирование одежды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07320800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07240600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Междисциплинарные программы и квалификации, связанные с проектированием, производством и строительством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обслуживания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Парикмахерское искусство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питания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Путешествия, туризм и досуг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Службы безопасности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Защита в чрезвычайных ситуациях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483 239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