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fd34" w14:textId="18af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8 апреля 2026 года № 32/01. Утратило силу постановлением акимата области Ұлытау от 21 мая 2026 года № 48/01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21.05.2026 </w:t>
      </w:r>
      <w:r>
        <w:rPr>
          <w:rFonts w:ascii="Times New Roman"/>
          <w:b w:val="false"/>
          <w:i w:val="false"/>
          <w:color w:val="ff0000"/>
          <w:sz w:val="28"/>
        </w:rPr>
        <w:t>№ 48/01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области Ұлытау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области Ұлытау" принять необходимые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 " апреля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области Ұлытау.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выплачиваются работников коммунального государственного учреждения "Центр изучения религий" управления по делам религий области Ұлытау в размере 100% от должностного оклада.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период нахождения работника на испытательном сроке.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