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13db" w14:textId="6b41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Председателя Агентства Республики Казахстан по противодействию коррупции (Антикоррупционной службы) от 25 декабря 2023 года № 427 и Председателя Агентства Республики Казахстан по делам государственной службы от 28 декабря 2023 года № 255 "О взаимодействии уполномоченного по этике с уполномоченным органом по противодействию коррупции"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делам государственной службы от 13 июля 2026 года № 125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противодействию коррупции (Антикоррупционной службы) от 25 декабря 2023 года № 427 и Председателя Агентства Республики Казахстан по делам государственной службы от 28 декабря 2023 года № 255 "О взаимодействии уполномоченного по этике с уполномоченным органом по противодействию коррупции".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антикоррупционной политики Агентства Республики Казахстан по делам государственной службы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Агентства Республики Казахстан по делам государственной службы после его официального опубликования.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антикоррупционной политики.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Председателя Агентства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