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4fdd" w14:textId="8e64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делам государственной службы от 21 июля 2022 года № 163 "Об утверждении положений о территориальных органах Агентства Республики Казахстан по делам государственной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31 марта 2026 года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11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21 июля 2022 года № 163 "Об утверждении положений о территориальных органах Агентства Республики Казахстан по делам государственной службы"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области Абай",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использовать цифровые системы, обеспечивающие решение возложенных на Департамент задач;";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(цифровой системы) по персоналу государственной службы;";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мониторинг электронных личных дел государственных служащих государственных органов в интегрированной цифровой системе "Е-қызмет";";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"35-2) мониторинг качества заполнения личных дел государственных служащих в автоматизированной базе данных (цифровой системе) по персоналу государственной службы;";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35-4) изложить в следующей редакции: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"35-4) формирование и внедрение единой кадровой системы (цифровой системы) в подведомственных организациях государственных органов, финансируемых за счет государственного бюджета;";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Акмолинской области", утвержденном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использовать цифровые системы, обеспечивающие решение возложенных на Департамент задач;";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(цифровой системы) по персоналу государственной службы;";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мониторинг электронных личных дел государственных служащих государственных органов в интегрированной цифровой системе "Е-қызмет";";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"35-2) мониторинг качества заполнения личных дел государственных служащих в автоматизированной базе данных (цифровой системе) по персоналу государственной службы;";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35-4) изложить в следующей редакции: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"35-4) формирование и внедрение единой кадровой системы (цифровой системы) в подведомственных организациях государственных органов, финансируемых за счет государственного бюджета;";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Актюбинской области", утвержденном указанным приказом: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использовать цифровые системы, обеспечивающие решение возложенных на Департамент задач;";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(цифровой системы) по персоналу государственной службы;";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мониторинг электронных личных дел государственных служащих государственных органов в интегрированной цифровой системе "Е-қызмет";";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"35-2) мониторинг качества заполнения личных дел государственных служащих в автоматизированной базе данных (цифровой системе) по персоналу государственной службы;";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35-4) изложить в следующей редакции: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"35-4) формирование и внедрение единой кадровой системы (цифровой системы) в подведомственных организациях государственных органов, финансируемых за счет государственного бюджета;";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Алматинской области", утвержденном указанным приказом: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использовать цифровые системы, обеспечивающие решение возложенных на Департамент задач;";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(цифровой системы) по персоналу государственной службы;";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мониторинг электронных личных дел государственных служащих государственных органов в интегрированной цифровой системе "Е-қызмет";";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"35-2) мониторинг качества заполнения личных дел государственных служащих в автоматизированной базе данных (цифровой системе) по персоналу государственной службы;";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35-4) изложить в следующей редакции: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"35-4) формирование и внедрение единой кадровой системы (цифровой системы) в подведомственных организациях государственных органов, финансируемых за счет государственного бюджета;";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Атырауской области", утвержденном указанным приказом: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использовать цифровые системы, обеспечивающие решение возложенных на Департамент задач;";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(цифровой системы) по персоналу государственной службы;";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мониторинг электронных личных дел государственных служащих государственных органов в интегрированной цифровой системе "Е-қызмет";";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"35-2) мониторинг качества заполнения личных дел государственных служащих в автоматизированной базе данных (цифровой системе) по персоналу государственной службы;";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35-4) изложить в следующей редакции: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"35-4) формирование и внедрение единой кадровой системы (цифровой системы) в подведомственных организациях государственных органов, финансируемых за счет государственного бюджета;";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Западно-Казахстанской области", утвержденном указанным приказом: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использовать цифровые системы, обеспечивающие решение возложенных на Департамент задач;";</w:t>
      </w:r>
    </w:p>
    <w:bookmarkEnd w:id="43"/>
    <w:bookmarkStart w:name="z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(цифровой системы) по персоналу государственной службы;";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мониторинг электронных личных дел государственных служащих государственных органов в интегрированной цифровой системе "Е-қызмет";";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"35-2) мониторинг качества заполнения личных дел государственных служащих в автоматизированной базе данных (цифровой системе) по персоналу государственной службы;";</w:t>
      </w:r>
    </w:p>
    <w:bookmarkEnd w:id="47"/>
    <w:bookmarkStart w:name="z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35-4) изложить в следующей редакции:</w:t>
      </w:r>
    </w:p>
    <w:bookmarkEnd w:id="48"/>
    <w:bookmarkStart w:name="z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"35-4) формирование и внедрение единой кадровой системы (цифровой системы) в подведомственных организациях государственных органов, финансируемых за счет государственного бюджета;";</w:t>
      </w:r>
    </w:p>
    <w:bookmarkEnd w:id="49"/>
    <w:bookmarkStart w:name="z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Жамбылской области", утвержденном указанным приказом: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использовать цифровые системы, обеспечивающие решение возложенных на Департамент задач;";</w:t>
      </w:r>
    </w:p>
    <w:bookmarkEnd w:id="51"/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(цифровой системы) по персоналу государственной службы;";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мониторинг электронных личных дел государственных служащих государственных органов в интегрированной цифровой системе "Е-қызмет";";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"35-2) мониторинг качества заполнения личных дел государственных служащих в автоматизированной базе данных (цифровой системе) по персоналу государственной службы;";</w:t>
      </w:r>
    </w:p>
    <w:bookmarkEnd w:id="55"/>
    <w:bookmarkStart w:name="z8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35-4) изложить в следующей редакции:</w:t>
      </w:r>
    </w:p>
    <w:bookmarkEnd w:id="56"/>
    <w:bookmarkStart w:name="z9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"35-4) формирование и внедрение единой кадровой системы (цифровой системы) в подведомственных организациях государственных органов, финансируемых за счет государственного бюджета;";</w:t>
      </w:r>
    </w:p>
    <w:bookmarkEnd w:id="57"/>
    <w:bookmarkStart w:name="z9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области Жетісу", утвержденном указанным приказом: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9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использовать цифровые системы, обеспечивающие решение возложенных на Департамент задач;";</w:t>
      </w:r>
    </w:p>
    <w:bookmarkEnd w:id="59"/>
    <w:bookmarkStart w:name="z9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(цифровой системы) по персоналу государственной службы;";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мониторинг электронных личных дел государственных служащих государственных органов в интегрированной цифровой системе "Е-қызмет";";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"35-2) мониторинг качества заполнения личных дел государственных служащих в автоматизированной базе данных (цифровой системе) по персоналу государственной службы;";</w:t>
      </w:r>
    </w:p>
    <w:bookmarkEnd w:id="63"/>
    <w:bookmarkStart w:name="z10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35-4) изложить в следующей редакции:</w:t>
      </w:r>
    </w:p>
    <w:bookmarkEnd w:id="64"/>
    <w:bookmarkStart w:name="z10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"35-4) формирование и внедрение единой кадровой системы (цифровой системы) в подведомственных организациях государственных органов, финансируемых за счет государственного бюджета;";</w:t>
      </w:r>
    </w:p>
    <w:bookmarkEnd w:id="65"/>
    <w:bookmarkStart w:name="z10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Карагандинской области", утвержденном указанным приказом: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0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использовать цифровые системы, обеспечивающие решение возложенных на Департамент задач;";</w:t>
      </w:r>
    </w:p>
    <w:bookmarkEnd w:id="67"/>
    <w:bookmarkStart w:name="z10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(цифровой системы) по персоналу государственной службы;";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мониторинг электронных личных дел государственных служащих государственных органов в интегрированной цифровой системе "Е-қызмет";";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"35-2) мониторинг качества заполнения личных дел государственных служащих в автоматизированной базе данных (цифровой системе) по персоналу государственной службы;";</w:t>
      </w:r>
    </w:p>
    <w:bookmarkEnd w:id="71"/>
    <w:bookmarkStart w:name="z11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35-4) изложить в следующей редакции:</w:t>
      </w:r>
    </w:p>
    <w:bookmarkEnd w:id="72"/>
    <w:bookmarkStart w:name="z11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"35-4) формирование и внедрение единой кадровой системы (цифровой системы) в подведомственных организациях государственных органов, финансируемых за счет государственного бюджета;";</w:t>
      </w:r>
    </w:p>
    <w:bookmarkEnd w:id="73"/>
    <w:bookmarkStart w:name="z11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Костанайской области", утвержденном указанным приказом: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1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использовать цифровые системы, обеспечивающие решение возложенных на Департамент задач;";</w:t>
      </w:r>
    </w:p>
    <w:bookmarkEnd w:id="75"/>
    <w:bookmarkStart w:name="z11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(цифровой системы) по персоналу государственной службы;";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мониторинг электронных личных дел государственных служащих государственных органов в интегрированной цифровой системе "Е-қызмет";";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"35-2) мониторинг качества заполнения личных дел государственных служащих в автоматизированной базе данных (цифровой системе) по персоналу государственной службы;";</w:t>
      </w:r>
    </w:p>
    <w:bookmarkEnd w:id="79"/>
    <w:bookmarkStart w:name="z12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35-4) изложить в следующей редакции:</w:t>
      </w:r>
    </w:p>
    <w:bookmarkEnd w:id="80"/>
    <w:bookmarkStart w:name="z12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"35-4) формирование и внедрение единой кадровой системы (цифровой системы) в подведомственных организациях государственных органов, финансируемых за счет государственного бюджета;";</w:t>
      </w:r>
    </w:p>
    <w:bookmarkEnd w:id="81"/>
    <w:bookmarkStart w:name="z12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Кызылординской области", утвержденном указанным приказом: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2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использовать цифровые системы, обеспечивающие решение возложенных на Департамент задач;";</w:t>
      </w:r>
    </w:p>
    <w:bookmarkEnd w:id="83"/>
    <w:bookmarkStart w:name="z13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(цифровой системы) по персоналу государственной службы;";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мониторинг электронных личных дел государственных служащих государственных органов в интегрированной цифровой системе "Е-қызмет";";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"35-2) мониторинг качества заполнения личных дел государственных служащих в автоматизированной базе данных (цифровой системе) по персоналу государственной службы;";</w:t>
      </w:r>
    </w:p>
    <w:bookmarkEnd w:id="87"/>
    <w:bookmarkStart w:name="z13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35-4) изложить в следующей редакции:</w:t>
      </w:r>
    </w:p>
    <w:bookmarkEnd w:id="88"/>
    <w:bookmarkStart w:name="z13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"35-4) формирование и внедрение единой кадровой системы (цифровой системы) в подведомственных организациях государственных органов, финансируемых за счет государственного бюджета;";</w:t>
      </w:r>
    </w:p>
    <w:bookmarkEnd w:id="89"/>
    <w:bookmarkStart w:name="z13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Мангистауской области", утвержденном указанным приказом: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4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использовать цифровые системы, обеспечивающие решение возложенных на Департамент задач;";</w:t>
      </w:r>
    </w:p>
    <w:bookmarkEnd w:id="91"/>
    <w:bookmarkStart w:name="z14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(цифровой системы) по персоналу государственной службы;";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мониторинг электронных личных дел государственных служащих государственных органов в интегрированной цифровой системе "Е-қызмет";";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"35-2) мониторинг качества заполнения личных дел государственных служащих в автоматизированной базе данных (цифровой системе) по персоналу государственной службы;";</w:t>
      </w:r>
    </w:p>
    <w:bookmarkEnd w:id="95"/>
    <w:bookmarkStart w:name="z14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35-4) изложить в следующей редакции:</w:t>
      </w:r>
    </w:p>
    <w:bookmarkEnd w:id="96"/>
    <w:bookmarkStart w:name="z15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"35-4) формирование и внедрение единой кадровой системы (цифровой системы) в подведомственных организациях государственных органов, финансируемых за счет государственного бюджета;";</w:t>
      </w:r>
    </w:p>
    <w:bookmarkEnd w:id="97"/>
    <w:bookmarkStart w:name="z15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Павлодарской области", утвержденном указанным приказом: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5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использовать цифровые системы, обеспечивающие решение возложенных на Департамент задач;";</w:t>
      </w:r>
    </w:p>
    <w:bookmarkEnd w:id="99"/>
    <w:bookmarkStart w:name="z15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(цифровой системы) по персоналу государственной службы;";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мониторинг электронных личных дел государственных служащих государственных органов в интегрированной цифровой системе "Е-қызмет";";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"35-2) мониторинг качества заполнения личных дел государственных служащих в автоматизированной базе данных (цифровой системе) по персоналу государственной службы;";</w:t>
      </w:r>
    </w:p>
    <w:bookmarkEnd w:id="103"/>
    <w:bookmarkStart w:name="z16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35-4) изложить в следующей редакции:</w:t>
      </w:r>
    </w:p>
    <w:bookmarkEnd w:id="104"/>
    <w:bookmarkStart w:name="z16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"35-4) формирование и внедрение единой кадровой системы (цифровой системы) в подведомственных организациях государственных органов, финансируемых за счет государственного бюджета;";</w:t>
      </w:r>
    </w:p>
    <w:bookmarkEnd w:id="105"/>
    <w:bookmarkStart w:name="z16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Северо-Казахстанской области", утвержденном указанным приказом: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6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использовать цифровые системы, обеспечивающие решение возложенных на Департамент задач;";</w:t>
      </w:r>
    </w:p>
    <w:bookmarkEnd w:id="107"/>
    <w:bookmarkStart w:name="z16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(цифровой системы) по персоналу государственной службы;";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мониторинг электронных личных дел государственных служащих государственных органов в интегрированной цифровой системе "Е-қызмет";";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"35-2) мониторинг качества заполнения личных дел государственных служащих в автоматизированной базе данных (цифровой системе) по персоналу государственной службы;";</w:t>
      </w:r>
    </w:p>
    <w:bookmarkEnd w:id="111"/>
    <w:bookmarkStart w:name="z17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35-4) изложить в следующей редакции:</w:t>
      </w:r>
    </w:p>
    <w:bookmarkEnd w:id="112"/>
    <w:bookmarkStart w:name="z17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"35-4) формирование и внедрение единой кадровой системы (цифровой системы) в подведомственных организациях государственных органов, финансируемых за счет государственного бюджета;";</w:t>
      </w:r>
    </w:p>
    <w:bookmarkEnd w:id="113"/>
    <w:bookmarkStart w:name="z17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Туркестанской области", утвержденном указанным приказом: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7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использовать цифровые системы, обеспечивающие решение возложенных на Департамент задач;";</w:t>
      </w:r>
    </w:p>
    <w:bookmarkEnd w:id="115"/>
    <w:bookmarkStart w:name="z17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(цифровой системы) по персоналу государственной службы;";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мониторинг электронных личных дел государственных служащих государственных органов в интегрированной цифровой системе "Е-қызмет";";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"35-2) мониторинг качества заполнения личных дел государственных служащих в автоматизированной базе данных (цифровой системе) по персоналу государственной службы;";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35-4)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"35-4) формирование и внедрение единой кадровой системы (цифровой системы) в подведомственных организациях государственных органов, финансируемых за счет государственного бюджета;";</w:t>
      </w:r>
    </w:p>
    <w:bookmarkEnd w:id="120"/>
    <w:bookmarkStart w:name="z18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области Ұлытау", утвержденном указанным приказом: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8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использовать цифровые системы, обеспечивающие решение возложенных на Департамент задач;";</w:t>
      </w:r>
    </w:p>
    <w:bookmarkEnd w:id="122"/>
    <w:bookmarkStart w:name="z19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(цифровой системы) по персоналу государственной службы;";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мониторинг электронных личных дел государственных служащих государственных органов в интегрированной цифровой системе "Е-қызмет";";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"35-2) мониторинг качества заполнения личных дел государственных служащих в автоматизированной базе данных (цифровой системе) по персоналу государственной службы;";</w:t>
      </w:r>
    </w:p>
    <w:bookmarkEnd w:id="126"/>
    <w:bookmarkStart w:name="z19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35-4) изложить в следующей редакции:</w:t>
      </w:r>
    </w:p>
    <w:bookmarkEnd w:id="127"/>
    <w:bookmarkStart w:name="z19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"35-4) формирование и внедрение единой кадровой системы (цифровой системы) в подведомственных организациях государственных органов, финансируемых за счет государственного бюджета;";</w:t>
      </w:r>
    </w:p>
    <w:bookmarkEnd w:id="128"/>
    <w:bookmarkStart w:name="z19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Восточно-Казахстанской области", утвержденном указанным приказом: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20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использовать цифровые системы, обеспечивающие решение возложенных на Департамент задач;";</w:t>
      </w:r>
    </w:p>
    <w:bookmarkEnd w:id="130"/>
    <w:bookmarkStart w:name="z20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(цифровой системы) по персоналу государственной службы;";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мониторинг электронных личных дел государственных служащих государственных органов в интегрированной цифровой системе "Е-қызмет";";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"35-2) мониторинг качества заполнения личных дел государственных служащих в автоматизированной базе данных (цифровой системе) по персоналу государственной службы;";</w:t>
      </w:r>
    </w:p>
    <w:bookmarkEnd w:id="134"/>
    <w:bookmarkStart w:name="z20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35-4) изложить в следующей редакции:</w:t>
      </w:r>
    </w:p>
    <w:bookmarkEnd w:id="135"/>
    <w:bookmarkStart w:name="z21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"35-4) формирование и внедрение единой кадровой системы (цифровой системы) в подведомственных организациях государственных органов, финансируемых за счет государственного бюджета;";</w:t>
      </w:r>
    </w:p>
    <w:bookmarkEnd w:id="136"/>
    <w:bookmarkStart w:name="z21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городу Астане", утвержденном указанным приказом: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21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использовать цифровые системы, обеспечивающие решение возложенных на Департамент задач;";</w:t>
      </w:r>
    </w:p>
    <w:bookmarkEnd w:id="138"/>
    <w:bookmarkStart w:name="z21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(цифровой системы) по персоналу государственной службы;";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мониторинг электронных личных дел государственных служащих государственных органов в интегрированной цифровой системе "Е-қызмет";";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"35-2) мониторинг качества заполнения личных дел государственных служащих в автоматизированной базе данных (цифровой системе) по персоналу государственной службы;";</w:t>
      </w:r>
    </w:p>
    <w:bookmarkEnd w:id="142"/>
    <w:bookmarkStart w:name="z22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35-4) изложить в следующей редакции:</w:t>
      </w:r>
    </w:p>
    <w:bookmarkEnd w:id="143"/>
    <w:bookmarkStart w:name="z22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"35-4) формирование и внедрение единой кадровой системы (цифровой системы) в подведомственных организациях государственных органов, финансируемых за счет государственного бюджета;";</w:t>
      </w:r>
    </w:p>
    <w:bookmarkEnd w:id="144"/>
    <w:bookmarkStart w:name="z22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городу Алматы", утвержденном указанным приказом: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22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использовать цифровые системы, обеспечивающие решение возложенных на Департамент задач;";</w:t>
      </w:r>
    </w:p>
    <w:bookmarkEnd w:id="146"/>
    <w:bookmarkStart w:name="z22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(цифровой системы) по персоналу государственной службы;";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мониторинг электронных личных дел государственных служащих государственных органов в интегрированной цифровой системе "Е-қызмет";";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"35-2) мониторинг качества заполнения личных дел государственных служащих в автоматизированной базе данных (цифровой системе) по персоналу государственной службы;";</w:t>
      </w:r>
    </w:p>
    <w:bookmarkEnd w:id="150"/>
    <w:bookmarkStart w:name="z23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35-4) изложить в следующей редакции:</w:t>
      </w:r>
    </w:p>
    <w:bookmarkEnd w:id="151"/>
    <w:bookmarkStart w:name="z23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"35-4) формирование и внедрение единой кадровой системы (цифровой системы) в подведомственных организациях государственных органов, финансируемых за счет государственного бюджета;";</w:t>
      </w:r>
    </w:p>
    <w:bookmarkEnd w:id="152"/>
    <w:bookmarkStart w:name="z23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городу Шымкенту", утвержденном указанным приказом: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23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использовать цифровые системы, обеспечивающие решение возложенных на Департамент задач;";</w:t>
      </w:r>
    </w:p>
    <w:bookmarkEnd w:id="154"/>
    <w:bookmarkStart w:name="z23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(цифровой системы) по персоналу государственной службы;";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мониторинг электронных личных дел государственных служащих государственных органов в интегрированной цифровой системе "Е-қызмет";";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"35-2) мониторинг качества заполнения личных дел государственных служащих в автоматизированной базе данных (цифровой системе) по персоналу государственной службы;";</w:t>
      </w:r>
    </w:p>
    <w:bookmarkEnd w:id="158"/>
    <w:bookmarkStart w:name="z24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35-4) изложить в следующей редакции:</w:t>
      </w:r>
    </w:p>
    <w:bookmarkEnd w:id="159"/>
    <w:bookmarkStart w:name="z24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"35-4) формирование и внедрение единой кадровой системы (цифровой системы) в подведомственных организациях государственных органов, финансируемых за счет государственного бюджета;".</w:t>
      </w:r>
    </w:p>
    <w:bookmarkEnd w:id="160"/>
    <w:bookmarkStart w:name="z24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Административно-правовому департаменту Агентства Республики Казахстан по делам государственной службы (далее – Агентство) в установленном законодательством порядке обеспечить:</w:t>
      </w:r>
    </w:p>
    <w:bookmarkEnd w:id="161"/>
    <w:bookmarkStart w:name="z24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62"/>
    <w:bookmarkStart w:name="z24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Агентства.</w:t>
      </w:r>
    </w:p>
    <w:bookmarkEnd w:id="163"/>
    <w:bookmarkStart w:name="z25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Руководителям территориальных органов Агентства принять соответствующие меры, вытекающие из настоящего приказа.</w:t>
      </w:r>
    </w:p>
    <w:bookmarkEnd w:id="164"/>
    <w:bookmarkStart w:name="z25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165"/>
    <w:bookmarkStart w:name="z25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11 июля 2026 года.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делам государственной службы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Жазықбай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