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4ad2c" w14:textId="7d4ad2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Шуского районного маслихата от 28 февраля 2022 года № 25-4 "Об утверждении Регламента Шуского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Шуского районного маслихата Жамбылской области от 19 августа 2026 года № 60-5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Законами "О внесении изменений и дополнений в некоторые законодательные акты Республики Казахстан по вопросам государственного управления и местного самоуправления" от 14 июля 2026 года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и "О внесении изменений и дополнений в некоторые законодательные акты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выборах, прокуратуре и социальном обеспечении" от 11 июня 2026 года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000000"/>
          <w:sz w:val="28"/>
        </w:rPr>
        <w:t>, Шуcкий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решение Шуского районного маслихата от 28 февраля 2022 года </w:t>
      </w:r>
      <w:r>
        <w:rPr>
          <w:rFonts w:ascii="Times New Roman"/>
          <w:b w:val="false"/>
          <w:i w:val="false"/>
          <w:color w:val="000000"/>
          <w:sz w:val="28"/>
        </w:rPr>
        <w:t>№ 25-4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Регламента Шуского районного маслихата" внести следующие изменения и дополнения: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Регламенте Шусского районного маслихата, утверждҰнном настоящим решением: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третьем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10 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слово "пять" заменить словом "семь";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пункте 46 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"который определяется на сессии маслихата на весь срок очередного созыва"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48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абзацем вторым следующего содержания:</w:t>
      </w:r>
    </w:p>
    <w:bookmarkStart w:name="z1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"Назначает на должность и освобождает от должности руководителя аппарата маслихата";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дополнить главой следующего содержания: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10. Компетенция руководителя аппарата маслихата.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аппарата маслихата: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Абенов Ж.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