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c3f9" w14:textId="3d8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2025 года № 49-4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января 2026 года № 51-2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12486608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11468524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917084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12786608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97456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233550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136094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-97456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–97456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233550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136094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49-4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