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427a" w14:textId="bd24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Таласского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от 30 июня 2026 года № 01-137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Таласского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коммунального государственного учреждения "Аппарат акима Таласского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Положение).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Таласского района в порядке, установленном законодательством Республики Казахстан,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указанного выше Положения в органах юстиции в установленном законодательством порядке и принятие иных мер, вытекающих из настоящего постановления;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пяти рабочих дней со дня подписания настоящего постановления его электронной копии на казахском и русском языках в Жамбылский областной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Таласского района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Таласского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Жунисбеков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Таласского района"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Таласского района" является государственным органом, осуществляющим информационно - аналитическое, организационно - правовое и материально -техническое обеспечение деятельности акима и акимата района, а также руководство и контроль в соответствующих сферах.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Таласского района" не имеет ведомств.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"Аппарат акима Таласского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Таласского района" является юридическим лицом в организационно-правовой форме государственного учреждения, имеет печать и штампы с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5.Коммунальное государственное учреждение "Аппарат акима Таласского района" вступает в гражданско - 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Таласского района" вправе выступать стороной гражданско-правовых отношений от имени государства в пределах предоставленных ему полномочий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"Аппарат акима Таласского района" в пределах своей компетенции принимает решения, оформляемые приказами руководителя и иными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"Аппарат акима Таласского района" утверждаются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080800, Республика Казахстан, Жамбылская область, Таласский район, город Каратау, площадь Достык, № 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коммунального государственного учреждения "Аппарат акима Таласского района": понедельник – пятница с 09:00 до 18:30 часов, перерыв на обед с 13:00 до 14:30 часов. Выходные дни – суббота, воскресенье и праздничные дни.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"Аппарат акима Таласского района".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"Аппарат акима Таласского района" осуществляется за счет средств местного бюджета в соответствии с бюджетным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"Аппарат акима Таласского района" запрещается вступать в договорные отношения с субъектами предпринимательства в части выполнения функций, являющихся функциями данного учреждения.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коммунальному государственному учреждению "Аппарат акима Таласского района" законодательными актами права на осуществление деятельности, приносящей доход, доходы, полученные от такой деятельности, подлежат зачислению в соответствующий бюджет.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полномочия и функции коммунального государственного учреждения "Аппарат акима Таласского 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и акимата района;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финансово-хозяйственное и материально-техническое обслуживание акима района;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поручений и актов Президента Республики Казахстан, Правительства Республики Казахстан, акима и акимата области, акима района, его заместителей и руководителя аппарата акима района;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государственных органов района по реализации задач, поставленных Президентом Республики Казахстан, Правительством Республики Казахстан, акимом и акиматом области, акимом и акиматом района, в пределах компетенции, установленной законодательством;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иных законов в пределах компетенции, возложенной на местные исполнительные органы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и получать от государственных органов, финансируемых из местного бюджета, и иных организаций необходимую информацию, документы, иные материалы, а также устные и письменные разъяснения должностных лиц по вопросам, относящимся к компетенции акима района, акимата района и аппарата акима района;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использовать сведения, необходимые для исполнения служебных обязанностей, из информационных систем, база данных и иных источников информации исполнительных органов района с соблюдением требований законодательства, включая информацию ограниченного доступа и конфиденциальную информацию;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проводить проверки деятельности исполнительных органов района, аппаратов акимов города и сельских округов по вопросам исполнения актов Президента и Правительства Республики Казахстан, распоряжений Премьер-Министра Республики Казахстан, актов акимов и акиматов области и района, а также поручений акимов области и района и их заместителей, соблюдения исполнительской дисциплины в государственных учреждениях, вносить предложения по устранению выявленных недостатков;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осуществлять служебную переписку с государственными и негосударственными органами и организациями по вопросам, относящимся к компетенции учреждения;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заключать соглашения и договоры в пределах своей компетенции;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представлять интересы акима района и акимата района;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осуществлять иные права, предусмотренные действующим законодательством и вытекающие из задач и функций, определенных настоящим Положением, в пределах компетенции аппарата акима района.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осуществлять мероприятия, направленные на противодействие коррупции, разрабатывать соответствующие планы мероприятий, обеспечивать неукоснительное исполнение государственных программ и региональных планов по противодействию коррупции в пределах своей компетенции;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вести претензионно-исковую работу в судебных органах по вопросам, относящимся к компетенции аппарата акима района, принимать меры по своевременному обжалованию судебных актов в соответствии с законодательством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рассматривать обращения физических и юридических лиц и принимать по ним соответствующие решения в сроки и порядке, установленные законодательством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обеспечивать качественное и своевременное оказание государственных услуг в соответствии с подзаконными нормативными правовыми актами, определяющими порядок их предоставления;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качественное и своевременное исполнение актов и поручений Президента Республики Казахстан, Правительства Республики Казахстан, иных центральных исполнительных органов, акимов и акиматов области и района;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вести бухгалтерский учет и финансовую отчетность коммунального государственного учреждения в соответствии с действующим налоговым и бюджетным законодательством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обеспечивать сохранность закрепленного за учреждением коммунального имущества в соответствии с нормативными правовыми актами;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организовывать и проводить встречи акима района с населением района;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осуществлять планирование работы акима района, подготовку и проведение заседаний акимата, конференций, семинаров, правовых обучений, заседаний комиссий и иных мероприятий, а также подготовку и распространение материалов и протоколов заседаний;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обеспечивать гарантированные условия труда работников учреждения и меры их социальной защиты.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основных направлений внутренней и внешней политики Президента и Правительства Республики Казахстан на территории района, разработке социально-экономического развития района, контроль за реализацией государственных программ и прогноза социально-экономического развития, подготовка предложений в пределах своей компетенции;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и улучшения инвестиционного климата на территории района в пределах своей компетенции;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аппаратом акима Жамбылской области, государственными учреждениями, ведомствами, аппаратами акимов города и сельских округов, районным маслихатом и иными организациями;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проектам законодательных и иных нормативных правовых актов, актов акима района, акимата района и районного маслихата;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 - аналитическое, организационно - правовое, материально-техническое и кадровое обеспечение деятельности акима района и аппарата акима района;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документационное обеспечение деятельности акима района и его заместителей, рассмотрение служебных документов, писем, обращений физических и юридических лиц, организация личного приема граждан, документооборота, совершенствование делопроизводства и организация работы с секретными документами;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кадровой политики в местных исполнительных органах посредством подготовки предложений по кадровым вопросам, формирования кадрового резерва, организации обучения, стажировки и переподготовки кадров;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взаимодействия акима района и акимата района с правоохранительными органами и судебной системой по вопросам укрепления законности и правопорядка на территории района;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по совершенствованию нормотворческой деятельности акима района и акимата района;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правовой экспертизы и мониторинга нормативных правовых актов акима района и акимата района;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соблюдения регламентов акимата района и аппарата акима района;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деятельности исполнительных органов, финансируемых из местного бюджета, предоставление информации акиму района, акимату района и вышестоящим органам по запрашиваемым вопросам;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освещения деятельности акима района, акимата района и аппарата акима района в средствах массовой информации;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внутреннего контроля качества оказания государственных услуг в соответствии с Административным процедурно-процессуальным кодексом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координации деятельности местных исполнительных органов по вопросам мобилизационной подготовки и мобилизации, территориальной и гражданской обороны, воинского учета граждан, призыва на воинскую службу и воинские сборы;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государственных услуг по отсрочке от призыва и освобождению граждан от призыва на воинскую службу через призывную комиссию;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территориальных подразделений центральных государственных органов и местных государственных органов по профилактике терроризма, а также минимизации и (или) ликвидации последствий терроризма через антитеррористические комиссии;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по предупреждению и ликвидации чрезвычайных ситуаций;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мероприятий по профилактике и тушению степных пожаров в населенных пунктах, где отсутствуют органы государственной противопожарной службы;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мероприятий по обеспечению сил и средств, привлекаемых к тушению пожаров, горюче-смазочными материалами, продовольствием и медицинской помощью;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межведомственной комиссии по профилактике правонарушений;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персонального состава комиссии по делам несовершеннолетних и защите их прав и организация ее деятельности;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организационно-техническое обеспечение проведения выборов Президента Республики Казахстан, депутатов Республики Казахстан, республиканских референдумов и выборов в местные представительные органы;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подготовки документов для награждения государственными наградами;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самостоятельных отделов района и акимов сельских округов, в том числе по вопросам развития местного самоуправления;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процедур организации и проведения государственных закупок;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работы по повышению уровня информатизации района и развитию информационных систем;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регистрации актов акимата района и акима района, организация делопроизводства в государственном учреждении;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оформления, выпуска и хранения подлинников нормативных правовых актов, издаваемых акимом района и акиматом района;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документационного обеспечения деятельности акима района, акимата района и аппарата акима района, регистрацию корреспонденции с грифом "Для служебного пользовани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коммунального государственного учреждения "Аппарат акима Таласского района"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коммунальным государственным учреждением "Аппарат акима Таласского района" осуществляется первым руководителем, который несет персональную ответственность за выполнение задач, возложенных на учреждение, и осуществление его полномочий.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коммунального государственного учреждения "Аппарат акима Таласского района" подчиняется акиму района и осуществляет свою деятельность под его непосредственным руководством.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"Аппарат акима Таласского района" назначается на должность и освобождается от должности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"Аппарат акима Таласского района" не имеет заместителей.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коммунального государственного учреждения "Аппарат акима Таласского района":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акиму района предложения по следующим вопросам: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распределение обязанностей между заместителями акима района;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надбавок и доплат к должностным окладам работников аппарата и руководителей исполнительных органов, финансируемых из местного бюджета, их поощрение, оказание материальной помощи, применение и снятие дисциплинарных взысканий;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отмена незаконных актов акимов города и сельских округов и акиматов, приостановление действия противоречащих законодательству приказов руководителей местных исполнительных органов, финансируемых из районного бюджета;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проекты структуры местных исполнительных органов района, финансируемых из районного бюджета, и аппаратов акимов города и сельских округов;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вопросы планирования работы аппарата;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вопросы, предусмотренные действующим законодательством Республики Казахстан;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утверждение акимата района Положение о коммунальном государственном учреждении "Аппарат акима Таласского района", а также изменения и дополнения к нему, вносит предложения по лимиту штатной численности и структуре учреждения;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 в пределах лимита штатной численности, утвержденного постановлением акимата;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координирует, организует и направляет работу структурных подразделений коммунального государственного учреждения "Аппарат акима Таласского района", обеспечивает взаимодействие с другими государственными органами;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рассмотрение вопросов дисциплинарной ответственности государственных служащих аппарата, за исключением работников, вопросы дисциплинарной ответственности которых отнесены к компетенции вышестоящих должностных лиц;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по проведению конкурсного отбора на вакантные административные государственные должности;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конкурсной комиссий аппарата, включая работу через Единую информационную систему управления персоналом;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правила внутреннего трудового распорядка аппарата и осуществляет контроль за их соблюдением;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имуществом и денежными средствами аппарата в порядке, установленном законодательством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указания и издает приказы по вопросам, входящим в его компетенцию;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государственными служащими законодательства о государственной службе и требований Этического кодекса;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и расторгает трудовые договоры с внештатными работниками (далее – работники);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работу по контролю за исполнением актов и поручений акимата района и акима района, а также за исполнением и движением документов аппарата;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служебные документы в пределах своей компетенции;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смету расходов коммунального государственного учреждения "Аппарат акима Таласского района" и распоряжается финансовыми средствами в ее пределах;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направляет внештатных работников учреждения в служебные командировки;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граждан;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на постоянной основе взаимодействие с районным маслихатом, районным судом, районными правоохранительными органами, местными исполнительными органами района и иными государственными органами;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очередных и внеочередных сессиях районного маслихата;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работу по подготовке заседаний акимата района и консультативно-совещательных органов;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организацию мероприятий с участием акима района;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представляет интересы коммунального государственного учреждения "Аппарат акима Таласского района" во всех государственных органах, судах и иных организациях независимо от формы собственности в соответствии с законодательством Республики Казахстан, а также выдает доверенности на представление интересов учреждения;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противодействие коррупции и несет персональную ответственность за данное направление деятельности;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полномочия, возложенные на него законодательством Республики Казахстан и настоящим Положением.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первого руководителя коммунального государственного учреждения "Аппарат акима Таласского района" его полномочия осуществляет лицо, замещающее его в соответствии с действующим законодательством.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"Аппарат акима Таласского района"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"Аппарат акима Таласского района" может иметь обособленное имущество на праве оперативного управления в случаях, предусмотренных законодательством.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коммунального государственного учреждения "Аппарат акима Таласского района" формируется за счет имущества, переданного ему собственником, а также имущества, приобретенного в результате его деятельности (включая денежные доходы), и иных источников, не запрещенных законодательством Республики Казахстан.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коммунальным государственным учреждением "Аппарат акима Таласского района", относится к районной коммунальной собственности.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иное не предусмотрено законодательством, коммунальное государственное учреждение "Аппарат акима Таласского района" не вправе самостоятельно отчуждать закрепленное за ним имущество и имущество, приобретенное за счет средств по плану финансирования, либо иным способом распоряжаться таким имуществом, за исключением случаев, предусмотренных законодательством.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коммунального государственного учреждения "Аппарат акима Таласского района"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коммунального государственного учреждения "Аппарат акима Таласского района" осуществляются в соответствии с гражданским законодательством Республики Казахстан.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сокращения (ликвидации) коммунального государственного учреждения "Аппарат акима Таласского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"Аппарат акима Таласского района" не имеет подведомственных организаций.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