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6e0b" w14:textId="66c6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декабря 2025 года № 49-2 "О бюджете города и сельских округов Сарысуского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26 января 2026 года № 52-2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Сарысуский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2026-2028 годы"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492 451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319 285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2 343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17 882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152 941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512 517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-20 066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20 066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20 066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125 431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84 764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40 092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131 793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-6 362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6 362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6 362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121 533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120 660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813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131 541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-10 008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10 008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10 008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108 943 тысяч тенге, в том числе: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31 802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77 141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110 141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-1 198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1 198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1 198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109 552 тысяч тенге, в том числе: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4 115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105 087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110 653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-1 101 тысяч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1 101 тысяч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1 101 тысяч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77 965 тысяч тенге, в том числе: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11 376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66 437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80 168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-2 203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2 203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2 203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174 375 тысяч тенге, в том числе: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9 212 тысяч тенге;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171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164 992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175 775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тысяч тенге;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166 653 тысяч тенге, в том числе: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7 884 тысяч тенге;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 тысяч тенге;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158 662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167 435 тысяч тенге;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-782 тысяч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782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782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49 931 тысяч тенге, в том числе: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1 721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48 023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50 033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тысяч тенге.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83 383 тысяч тенге, в том числе: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83 341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144 145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-60 762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60 762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60 762 тысяч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2026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49-2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2026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Сарысуского районного маслихата от 26 января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Сарысуского районного маслихата от 26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 № 49-2</w:t>
            </w:r>
          </w:p>
        </w:tc>
      </w:tr>
    </w:tbl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Жайылминского сельского округа на 2026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Сарысуского районного маслихата от 26 января 2026 года № 52-2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4-1 к решению Сарысуского районного маслихата от 26 декабря 2025 года № 49-2</w:t>
            </w:r>
          </w:p>
        </w:tc>
      </w:tr>
    </w:tbl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Жанаарыкского сельского округа на 2026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Сарысуского районного маслихата от 26 января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5-1 к решению Сарысуского районного маслихата от 26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 № 49-2</w:t>
            </w:r>
          </w:p>
        </w:tc>
      </w:tr>
    </w:tbl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Жанаталапского сельского округа на 2026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решению Сарысуского районного маслихата от 26 января 2026 года № 52-2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6-1 к решению Сарысуского районного маслихата от 26 декабря 2025 года № 49-2</w:t>
            </w:r>
          </w:p>
        </w:tc>
      </w:tr>
    </w:tbl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Игиликского сельского округа на 2026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решению Сарысуского районного маслихата от 26 января 2026 года № 52-2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7-1 к решению Сарысуского районного маслихата от 26 декабря 2025 года № 49-2</w:t>
            </w:r>
          </w:p>
        </w:tc>
      </w:tr>
    </w:tbl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Тогызкентского сельского округа на 2026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Сарысуского районного маслихата от 26 января 2026 года № 52-2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8-1 к решению Сарысуского районного маслихата от 26 декабря 2025 года № 49-2</w:t>
            </w:r>
          </w:p>
        </w:tc>
      </w:tr>
    </w:tbl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Туркестанского сельского округа на 2026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к решению Сарысуского районного маслихата от 26 января 2026 года № 52-2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9-1 к решению Сарысуского районного маслихата от 26 декабря 2025 года № 49-2</w:t>
            </w:r>
          </w:p>
        </w:tc>
      </w:tr>
    </w:tbl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Досболского сельского округа на 2026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 к решению Сарысуского районного маслихата от 26 января 2026 года № 52-2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10-1 к решению Сарысуского районного маслихата от 26 декабря 2025 года № 49-2</w:t>
            </w:r>
          </w:p>
        </w:tc>
      </w:tr>
    </w:tbl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Камкалинского сельского округа на 2026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