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5c9f2" w14:textId="d35c9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по району Т. Рыскулова</w:t>
      </w:r>
    </w:p>
    <w:p>
      <w:pPr>
        <w:spacing w:after="0"/>
        <w:ind w:left="0"/>
        <w:jc w:val="both"/>
      </w:pPr>
      <w:r>
        <w:rPr>
          <w:rFonts w:ascii="Times New Roman"/>
          <w:b w:val="false"/>
          <w:i w:val="false"/>
          <w:color w:val="000000"/>
          <w:sz w:val="28"/>
        </w:rPr>
        <w:t>Решение маслихата района Т. Рыскулова Жамбылской области от 26 мая 2026 года № 53-4</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Законам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Законам</w:t>
      </w:r>
      <w:r>
        <w:rPr>
          <w:rFonts w:ascii="Times New Roman"/>
          <w:b w:val="false"/>
          <w:i w:val="false"/>
          <w:color w:val="000000"/>
          <w:sz w:val="28"/>
        </w:rPr>
        <w:t xml:space="preserve"> Республики Казахстан от 6 мая 2020 года "О ветеранах", </w:t>
      </w:r>
      <w:r>
        <w:rPr>
          <w:rFonts w:ascii="Times New Roman"/>
          <w:b w:val="false"/>
          <w:i w:val="false"/>
          <w:color w:val="000000"/>
          <w:sz w:val="28"/>
        </w:rPr>
        <w:t>Законам</w:t>
      </w:r>
      <w:r>
        <w:rPr>
          <w:rFonts w:ascii="Times New Roman"/>
          <w:b w:val="false"/>
          <w:i w:val="false"/>
          <w:color w:val="000000"/>
          <w:sz w:val="28"/>
        </w:rPr>
        <w:t xml:space="preserve"> Республики Казахстан от 6 апреля 2016 года "О правовых актах" и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маслихат района Т.Рыскулова ПРИНЯЛ РЕШЕНИЕ: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по району Т.Рыскулова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 </w:t>
      </w:r>
    </w:p>
    <w:bookmarkStart w:name="z6" w:id="0"/>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районного маслихата по вопросам экономики, финансов, бюджета, налогов, строительства, транспорта и развития коммунальной сферы, а также местного самоуправления.</w:t>
      </w:r>
    </w:p>
    <w:bookmarkEnd w:id="0"/>
    <w:bookmarkStart w:name="z7" w:id="1"/>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Абуталипов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маслихата района Т.Рыскулова</w:t>
            </w:r>
            <w:r>
              <w:br/>
            </w:r>
            <w:r>
              <w:rPr>
                <w:rFonts w:ascii="Times New Roman"/>
                <w:b w:val="false"/>
                <w:i w:val="false"/>
                <w:color w:val="000000"/>
                <w:sz w:val="20"/>
              </w:rPr>
              <w:t>от 26 мая 2026 года № 53-4</w:t>
            </w:r>
          </w:p>
        </w:tc>
      </w:tr>
    </w:tbl>
    <w:bookmarkStart w:name="z12" w:id="2"/>
    <w:p>
      <w:pPr>
        <w:spacing w:after="0"/>
        <w:ind w:left="0"/>
        <w:jc w:val="left"/>
      </w:pPr>
      <w:r>
        <w:rPr>
          <w:rFonts w:ascii="Times New Roman"/>
          <w:b/>
          <w:i w:val="false"/>
          <w:color w:val="000000"/>
        </w:rPr>
        <w:t xml:space="preserve"> Об утверждении Правил оказания социальной помощи, установления ее размеров и определения перечня отдельных категорий нуждающихся граждан по району Т. Рыскулова</w:t>
      </w:r>
    </w:p>
    <w:bookmarkEnd w:id="2"/>
    <w:bookmarkStart w:name="z13" w:id="3"/>
    <w:p>
      <w:pPr>
        <w:spacing w:after="0"/>
        <w:ind w:left="0"/>
        <w:jc w:val="left"/>
      </w:pPr>
      <w:r>
        <w:rPr>
          <w:rFonts w:ascii="Times New Roman"/>
          <w:b/>
          <w:i w:val="false"/>
          <w:color w:val="000000"/>
        </w:rPr>
        <w:t xml:space="preserve"> 1. Общие положения</w:t>
      </w:r>
    </w:p>
    <w:bookmarkEnd w:id="3"/>
    <w:bookmarkStart w:name="z14" w:id="4"/>
    <w:p>
      <w:pPr>
        <w:spacing w:after="0"/>
        <w:ind w:left="0"/>
        <w:jc w:val="both"/>
      </w:pPr>
      <w:r>
        <w:rPr>
          <w:rFonts w:ascii="Times New Roman"/>
          <w:b w:val="false"/>
          <w:i w:val="false"/>
          <w:color w:val="000000"/>
          <w:sz w:val="28"/>
        </w:rPr>
        <w:t>
      1. Настоящие правила оказания социальной помощи, установления ее размеров и определения перечня отдельных категорий нуждающихся граждан по району Т. Рыскулова (далее – Правила) разработаны в соответствии с постановлением Правительства Республики Казахстан "Типовые правила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4"/>
    <w:bookmarkStart w:name="z15" w:id="5"/>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5"/>
    <w:bookmarkStart w:name="z16" w:id="6"/>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6"/>
    <w:bookmarkStart w:name="z17" w:id="7"/>
    <w:p>
      <w:pPr>
        <w:spacing w:after="0"/>
        <w:ind w:left="0"/>
        <w:jc w:val="both"/>
      </w:pPr>
      <w:r>
        <w:rPr>
          <w:rFonts w:ascii="Times New Roman"/>
          <w:b w:val="false"/>
          <w:i w:val="false"/>
          <w:color w:val="000000"/>
          <w:sz w:val="28"/>
        </w:rPr>
        <w:t>
      2) специальная комиссия – комиссия, создаваемая решением акима Т. Рыскуловского района, по рассмотрению заявления лица (семьи), претендующего на оказание социальной помощи отдельным категориям нуждающихся граждан;</w:t>
      </w:r>
    </w:p>
    <w:bookmarkEnd w:id="7"/>
    <w:bookmarkStart w:name="z18" w:id="8"/>
    <w:p>
      <w:pPr>
        <w:spacing w:after="0"/>
        <w:ind w:left="0"/>
        <w:jc w:val="both"/>
      </w:pPr>
      <w:r>
        <w:rPr>
          <w:rFonts w:ascii="Times New Roman"/>
          <w:b w:val="false"/>
          <w:i w:val="false"/>
          <w:color w:val="000000"/>
          <w:sz w:val="28"/>
        </w:rPr>
        <w:t>
      3) социальная помощь – помощь, предоставляемая акиматом Т. Рыскуловского района (далее – МИО) в денежной или натуральной форме отдельным категориям нуждающихся граждан (далее – получатели), а также к праздничным дням и памятным датам;</w:t>
      </w:r>
    </w:p>
    <w:bookmarkEnd w:id="8"/>
    <w:bookmarkStart w:name="z19" w:id="9"/>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Т. Рыскуловского района" (далее – Коммунальное государственное учереждение) осуществляющее оказание социальной помощи;</w:t>
      </w:r>
    </w:p>
    <w:bookmarkEnd w:id="9"/>
    <w:bookmarkStart w:name="z20" w:id="10"/>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0"/>
    <w:bookmarkStart w:name="z21" w:id="11"/>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 Социальная помощь исчисляется из прожиточного минимума, установленного на соответствующий финансовый год законом о республиканском бюджете;</w:t>
      </w:r>
    </w:p>
    <w:bookmarkEnd w:id="11"/>
    <w:bookmarkStart w:name="z22" w:id="12"/>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2"/>
    <w:bookmarkStart w:name="z23" w:id="13"/>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3"/>
    <w:bookmarkStart w:name="z24" w:id="14"/>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4"/>
    <w:bookmarkStart w:name="z25" w:id="15"/>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5"/>
    <w:bookmarkStart w:name="z26" w:id="16"/>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акима города или сельских округов для проведения обследования материального положения лиц (семей), обратившихся за адресной социальной помощью;</w:t>
      </w:r>
    </w:p>
    <w:bookmarkEnd w:id="16"/>
    <w:bookmarkStart w:name="z27" w:id="17"/>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7"/>
    <w:bookmarkStart w:name="z28" w:id="18"/>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8"/>
    <w:bookmarkStart w:name="z29" w:id="19"/>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19"/>
    <w:bookmarkStart w:name="z30" w:id="20"/>
    <w:p>
      <w:pPr>
        <w:spacing w:after="0"/>
        <w:ind w:left="0"/>
        <w:jc w:val="both"/>
      </w:pPr>
      <w:r>
        <w:rPr>
          <w:rFonts w:ascii="Times New Roman"/>
          <w:b w:val="false"/>
          <w:i w:val="false"/>
          <w:color w:val="000000"/>
          <w:sz w:val="28"/>
        </w:rPr>
        <w:t>
      15)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Меры социальной поддержки, предусмотренные пунктом 4 </w:t>
      </w:r>
      <w:r>
        <w:rPr>
          <w:rFonts w:ascii="Times New Roman"/>
          <w:b w:val="false"/>
          <w:i w:val="false"/>
          <w:color w:val="000000"/>
          <w:sz w:val="28"/>
        </w:rPr>
        <w:t>статьи 71</w:t>
      </w:r>
      <w:r>
        <w:rPr>
          <w:rFonts w:ascii="Times New Roman"/>
          <w:b w:val="false"/>
          <w:i w:val="false"/>
          <w:color w:val="000000"/>
          <w:sz w:val="28"/>
        </w:rPr>
        <w:t xml:space="preserve">, пунктом 3 </w:t>
      </w:r>
      <w:r>
        <w:rPr>
          <w:rFonts w:ascii="Times New Roman"/>
          <w:b w:val="false"/>
          <w:i w:val="false"/>
          <w:color w:val="000000"/>
          <w:sz w:val="28"/>
        </w:rPr>
        <w:t>статьи 170</w:t>
      </w:r>
      <w:r>
        <w:rPr>
          <w:rFonts w:ascii="Times New Roman"/>
          <w:b w:val="false"/>
          <w:i w:val="false"/>
          <w:color w:val="000000"/>
          <w:sz w:val="28"/>
        </w:rPr>
        <w:t xml:space="preserve">, пунктом 3 </w:t>
      </w:r>
      <w:r>
        <w:rPr>
          <w:rFonts w:ascii="Times New Roman"/>
          <w:b w:val="false"/>
          <w:i w:val="false"/>
          <w:color w:val="000000"/>
          <w:sz w:val="28"/>
        </w:rPr>
        <w:t>статьи 229</w:t>
      </w:r>
      <w:r>
        <w:rPr>
          <w:rFonts w:ascii="Times New Roman"/>
          <w:b w:val="false"/>
          <w:i w:val="false"/>
          <w:color w:val="000000"/>
          <w:sz w:val="28"/>
        </w:rPr>
        <w:t xml:space="preserve">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Start w:name="z32" w:id="21"/>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один раз в год), осуществляется с месяца обращения и оказывается гражданам, постоянно проживающим на территории района Т. Рыскулова.</w:t>
      </w:r>
    </w:p>
    <w:bookmarkEnd w:id="21"/>
    <w:bookmarkStart w:name="z33" w:id="22"/>
    <w:p>
      <w:pPr>
        <w:spacing w:after="0"/>
        <w:ind w:left="0"/>
        <w:jc w:val="both"/>
      </w:pPr>
      <w:r>
        <w:rPr>
          <w:rFonts w:ascii="Times New Roman"/>
          <w:b w:val="false"/>
          <w:i w:val="false"/>
          <w:color w:val="000000"/>
          <w:sz w:val="28"/>
        </w:rPr>
        <w:t>
      5. Перечни праздничных дней и памятных дат для оказания социальной помощи, а также виды социальной помощи устанавливаются местными представительными органами по представлению МИО.</w:t>
      </w:r>
    </w:p>
    <w:bookmarkEnd w:id="22"/>
    <w:bookmarkStart w:name="z34" w:id="23"/>
    <w:p>
      <w:pPr>
        <w:spacing w:after="0"/>
        <w:ind w:left="0"/>
        <w:jc w:val="both"/>
      </w:pPr>
      <w:r>
        <w:rPr>
          <w:rFonts w:ascii="Times New Roman"/>
          <w:b w:val="false"/>
          <w:i w:val="false"/>
          <w:color w:val="000000"/>
          <w:sz w:val="28"/>
        </w:rPr>
        <w:t>
      Социальная помощь к праздничным дням и памятным датам назначается один раз в календарном году.</w:t>
      </w:r>
    </w:p>
    <w:bookmarkEnd w:id="23"/>
    <w:bookmarkStart w:name="z35" w:id="24"/>
    <w:p>
      <w:pPr>
        <w:spacing w:after="0"/>
        <w:ind w:left="0"/>
        <w:jc w:val="both"/>
      </w:pPr>
      <w:r>
        <w:rPr>
          <w:rFonts w:ascii="Times New Roman"/>
          <w:b w:val="false"/>
          <w:i w:val="false"/>
          <w:color w:val="000000"/>
          <w:sz w:val="28"/>
        </w:rPr>
        <w:t>
      Социальная помощь к праздничным дням и памятным датам устанавливается в размере не менее 2,5-кратного месячного расчетного показателя и назначается один раз в календарном году.</w:t>
      </w:r>
    </w:p>
    <w:bookmarkEnd w:id="24"/>
    <w:bookmarkStart w:name="z36" w:id="25"/>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End w:id="25"/>
    <w:bookmarkStart w:name="z37" w:id="26"/>
    <w:p>
      <w:pPr>
        <w:spacing w:after="0"/>
        <w:ind w:left="0"/>
        <w:jc w:val="both"/>
      </w:pPr>
      <w:r>
        <w:rPr>
          <w:rFonts w:ascii="Times New Roman"/>
          <w:b w:val="false"/>
          <w:i w:val="false"/>
          <w:color w:val="000000"/>
          <w:sz w:val="28"/>
        </w:rPr>
        <w:t>
      6. Социальная помощь назначается с месяца обращения на основании сведений о доходах, представленных на момент подачи заявления за предыдущий квартал. Совокупный доход рассчитывается в соответствии с правилами расчета совокупного дохода лица (семьи), претендующего на получение государственной адресной социальной помощи.</w:t>
      </w:r>
    </w:p>
    <w:bookmarkEnd w:id="26"/>
    <w:bookmarkStart w:name="z38" w:id="27"/>
    <w:p>
      <w:pPr>
        <w:spacing w:after="0"/>
        <w:ind w:left="0"/>
        <w:jc w:val="both"/>
      </w:pPr>
      <w:r>
        <w:rPr>
          <w:rFonts w:ascii="Times New Roman"/>
          <w:b w:val="false"/>
          <w:i w:val="false"/>
          <w:color w:val="000000"/>
          <w:sz w:val="28"/>
        </w:rPr>
        <w:t>
      Получение сведения о доходе и о составе семьи иницируются путем запроса из автоматизированной информационной системы "Е-Собес" в автоматизированную информационную систему "Социальная помощь".</w:t>
      </w:r>
    </w:p>
    <w:bookmarkEnd w:id="27"/>
    <w:bookmarkStart w:name="z39" w:id="28"/>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8"/>
    <w:bookmarkStart w:name="z40" w:id="29"/>
    <w:p>
      <w:pPr>
        <w:spacing w:after="0"/>
        <w:ind w:left="0"/>
        <w:jc w:val="both"/>
      </w:pPr>
      <w:r>
        <w:rPr>
          <w:rFonts w:ascii="Times New Roman"/>
          <w:b w:val="false"/>
          <w:i w:val="false"/>
          <w:color w:val="000000"/>
          <w:sz w:val="28"/>
        </w:rPr>
        <w:t>
      7.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МИО и утверждаются решениями местных представительных органов.</w:t>
      </w:r>
    </w:p>
    <w:bookmarkEnd w:id="29"/>
    <w:bookmarkStart w:name="z41" w:id="30"/>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End w:id="30"/>
    <w:bookmarkStart w:name="z42" w:id="31"/>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31"/>
    <w:bookmarkStart w:name="z43" w:id="32"/>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32"/>
    <w:bookmarkStart w:name="z44" w:id="33"/>
    <w:p>
      <w:pPr>
        <w:spacing w:after="0"/>
        <w:ind w:left="0"/>
        <w:jc w:val="both"/>
      </w:pPr>
      <w:r>
        <w:rPr>
          <w:rFonts w:ascii="Times New Roman"/>
          <w:b w:val="false"/>
          <w:i w:val="false"/>
          <w:color w:val="000000"/>
          <w:sz w:val="28"/>
        </w:rPr>
        <w:t>
      3) наличие социально значимого заболевания;</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 </w:t>
      </w:r>
    </w:p>
    <w:bookmarkStart w:name="z46" w:id="34"/>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4"/>
    <w:bookmarkStart w:name="z47" w:id="35"/>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bookmarkEnd w:id="35"/>
    <w:bookmarkStart w:name="z48" w:id="36"/>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End w:id="36"/>
    <w:bookmarkStart w:name="z49" w:id="37"/>
    <w:p>
      <w:pPr>
        <w:spacing w:after="0"/>
        <w:ind w:left="0"/>
        <w:jc w:val="both"/>
      </w:pPr>
      <w:r>
        <w:rPr>
          <w:rFonts w:ascii="Times New Roman"/>
          <w:b w:val="false"/>
          <w:i w:val="false"/>
          <w:color w:val="000000"/>
          <w:sz w:val="28"/>
        </w:rPr>
        <w:t>
      8. К праздничным дням и памятным датам размер социальной помощи для отдельно взятой категории получателей устанавливается в едином размере местными представительными органами по согласованию с МИО области.</w:t>
      </w:r>
    </w:p>
    <w:bookmarkEnd w:id="37"/>
    <w:bookmarkStart w:name="z50" w:id="38"/>
    <w:p>
      <w:pPr>
        <w:spacing w:after="0"/>
        <w:ind w:left="0"/>
        <w:jc w:val="both"/>
      </w:pP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38"/>
    <w:bookmarkStart w:name="z51" w:id="39"/>
    <w:p>
      <w:pPr>
        <w:spacing w:after="0"/>
        <w:ind w:left="0"/>
        <w:jc w:val="both"/>
      </w:pPr>
      <w:r>
        <w:rPr>
          <w:rFonts w:ascii="Times New Roman"/>
          <w:b w:val="false"/>
          <w:i w:val="false"/>
          <w:color w:val="000000"/>
          <w:sz w:val="28"/>
        </w:rPr>
        <w:t>
      10. Периодическая социальная помощь к памятным датам и праздничным дням предоставляется один раз в год следующим категориям граждан:</w:t>
      </w:r>
    </w:p>
    <w:bookmarkEnd w:id="39"/>
    <w:bookmarkStart w:name="z52" w:id="40"/>
    <w:p>
      <w:pPr>
        <w:spacing w:after="0"/>
        <w:ind w:left="0"/>
        <w:jc w:val="both"/>
      </w:pPr>
      <w:r>
        <w:rPr>
          <w:rFonts w:ascii="Times New Roman"/>
          <w:b w:val="false"/>
          <w:i w:val="false"/>
          <w:color w:val="000000"/>
          <w:sz w:val="28"/>
        </w:rPr>
        <w:t>
      ко Дню Победы - 9 мая:</w:t>
      </w:r>
    </w:p>
    <w:bookmarkEnd w:id="40"/>
    <w:bookmarkStart w:name="z53" w:id="41"/>
    <w:p>
      <w:pPr>
        <w:spacing w:after="0"/>
        <w:ind w:left="0"/>
        <w:jc w:val="both"/>
      </w:pPr>
      <w:r>
        <w:rPr>
          <w:rFonts w:ascii="Times New Roman"/>
          <w:b w:val="false"/>
          <w:i w:val="false"/>
          <w:color w:val="000000"/>
          <w:sz w:val="28"/>
        </w:rPr>
        <w:t>
      участникам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 и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не менее 1 500 000 (один миллион пятьсот тысяч) один раз в год;</w:t>
      </w:r>
    </w:p>
    <w:bookmarkEnd w:id="41"/>
    <w:bookmarkStart w:name="z54" w:id="42"/>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не менее 150 000 (сто пятидесяти тысяч) тенге один раз в год;</w:t>
      </w:r>
    </w:p>
    <w:bookmarkEnd w:id="42"/>
    <w:bookmarkStart w:name="z55" w:id="4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не менее 150 000 (сто пятидесяти тысяч) тенге один раз в год;</w:t>
      </w:r>
    </w:p>
    <w:bookmarkEnd w:id="43"/>
    <w:bookmarkStart w:name="z56" w:id="44"/>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не менее 150 000 (сто пятидесяти тысяч) тенге один раз в год;</w:t>
      </w:r>
    </w:p>
    <w:bookmarkEnd w:id="44"/>
    <w:bookmarkStart w:name="z57" w:id="45"/>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не менее 150 000 (сто пятидесяти тысяч) тенге один раз в год;</w:t>
      </w:r>
    </w:p>
    <w:bookmarkEnd w:id="45"/>
    <w:bookmarkStart w:name="z58" w:id="46"/>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не менее 150 000 (сто пятидесяти тысяч) тенге один раз в год;</w:t>
      </w:r>
    </w:p>
    <w:bookmarkEnd w:id="46"/>
    <w:bookmarkStart w:name="z59" w:id="47"/>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в размере не менее 150 000 (сто пятидесяти тысяч) тенге один раз в год;</w:t>
      </w:r>
    </w:p>
    <w:bookmarkEnd w:id="47"/>
    <w:bookmarkStart w:name="z60" w:id="4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не менее 150 000 (сто пятидесяти тысяч) тенге один раз в год;</w:t>
      </w:r>
    </w:p>
    <w:bookmarkEnd w:id="48"/>
    <w:bookmarkStart w:name="z61" w:id="49"/>
    <w:p>
      <w:pPr>
        <w:spacing w:after="0"/>
        <w:ind w:left="0"/>
        <w:jc w:val="both"/>
      </w:pPr>
      <w:r>
        <w:rPr>
          <w:rFonts w:ascii="Times New Roman"/>
          <w:b w:val="false"/>
          <w:i w:val="false"/>
          <w:color w:val="000000"/>
          <w:sz w:val="28"/>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 в размере не менее 150 000 (сто пятидесяти тысяч) один раз в год;</w:t>
      </w:r>
    </w:p>
    <w:bookmarkEnd w:id="49"/>
    <w:bookmarkStart w:name="z62" w:id="50"/>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не менее 150 000 (сто пятидесяти тысяч) тенге один раз в год;</w:t>
      </w:r>
    </w:p>
    <w:bookmarkEnd w:id="50"/>
    <w:bookmarkStart w:name="z63" w:id="51"/>
    <w:p>
      <w:pPr>
        <w:spacing w:after="0"/>
        <w:ind w:left="0"/>
        <w:jc w:val="both"/>
      </w:pPr>
      <w:r>
        <w:rPr>
          <w:rFonts w:ascii="Times New Roman"/>
          <w:b w:val="false"/>
          <w:i w:val="false"/>
          <w:color w:val="000000"/>
          <w:sz w:val="28"/>
        </w:rPr>
        <w:t xml:space="preserve">
      рабочие и служащие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действий-в размере не менее 150 000 (сто пятидесяти тысяч) тенге один раз в год; </w:t>
      </w:r>
    </w:p>
    <w:bookmarkEnd w:id="51"/>
    <w:bookmarkStart w:name="z64" w:id="52"/>
    <w:p>
      <w:pPr>
        <w:spacing w:after="0"/>
        <w:ind w:left="0"/>
        <w:jc w:val="both"/>
      </w:pPr>
      <w:r>
        <w:rPr>
          <w:rFonts w:ascii="Times New Roman"/>
          <w:b w:val="false"/>
          <w:i w:val="false"/>
          <w:color w:val="000000"/>
          <w:sz w:val="28"/>
        </w:rPr>
        <w:t xml:space="preserve">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не менее 150 000 (сто пятидесяти тысяч) тенге один раз в год; </w:t>
      </w:r>
    </w:p>
    <w:bookmarkEnd w:id="52"/>
    <w:bookmarkStart w:name="z65" w:id="53"/>
    <w:p>
      <w:pPr>
        <w:spacing w:after="0"/>
        <w:ind w:left="0"/>
        <w:jc w:val="both"/>
      </w:pP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войны-в размере не менее 50 000 (пятьдесят тысяч) тенге один раз в год;</w:t>
      </w:r>
    </w:p>
    <w:bookmarkEnd w:id="53"/>
    <w:bookmarkStart w:name="z66" w:id="54"/>
    <w:p>
      <w:pPr>
        <w:spacing w:after="0"/>
        <w:ind w:left="0"/>
        <w:jc w:val="both"/>
      </w:pPr>
      <w:r>
        <w:rPr>
          <w:rFonts w:ascii="Times New Roman"/>
          <w:b w:val="false"/>
          <w:i w:val="false"/>
          <w:color w:val="000000"/>
          <w:sz w:val="28"/>
        </w:rPr>
        <w:t>
      лицам, проработавшие (прослужившие)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войны-в размере не менее 50 000 (пятьдесят тысяч) тенге один раз в год;</w:t>
      </w:r>
    </w:p>
    <w:bookmarkEnd w:id="54"/>
    <w:bookmarkStart w:name="z67" w:id="55"/>
    <w:p>
      <w:pPr>
        <w:spacing w:after="0"/>
        <w:ind w:left="0"/>
        <w:jc w:val="both"/>
      </w:pPr>
      <w:r>
        <w:rPr>
          <w:rFonts w:ascii="Times New Roman"/>
          <w:b w:val="false"/>
          <w:i w:val="false"/>
          <w:color w:val="000000"/>
          <w:sz w:val="28"/>
        </w:rPr>
        <w:t>
      семьи военнослужащих, партизан, подпольщиков, лиц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фронте-в размере не менее 50 000 (пятьдесят тысяч) тенге один раз в год;</w:t>
      </w:r>
    </w:p>
    <w:bookmarkEnd w:id="55"/>
    <w:bookmarkStart w:name="z68" w:id="56"/>
    <w:p>
      <w:pPr>
        <w:spacing w:after="0"/>
        <w:ind w:left="0"/>
        <w:jc w:val="both"/>
      </w:pPr>
      <w:r>
        <w:rPr>
          <w:rFonts w:ascii="Times New Roman"/>
          <w:b w:val="false"/>
          <w:i w:val="false"/>
          <w:color w:val="000000"/>
          <w:sz w:val="28"/>
        </w:rPr>
        <w:t>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в размере не менее 50 000 (пятьдесят тысяч) тенге;</w:t>
      </w:r>
    </w:p>
    <w:bookmarkEnd w:id="56"/>
    <w:bookmarkStart w:name="z69" w:id="57"/>
    <w:p>
      <w:pPr>
        <w:spacing w:after="0"/>
        <w:ind w:left="0"/>
        <w:jc w:val="both"/>
      </w:pPr>
      <w:r>
        <w:rPr>
          <w:rFonts w:ascii="Times New Roman"/>
          <w:b w:val="false"/>
          <w:i w:val="false"/>
          <w:color w:val="000000"/>
          <w:sz w:val="28"/>
        </w:rPr>
        <w:t>
      семьям военнослужащих, руководителей и рядовых сотрудников Министерства обороны, органов внутренних дел и государственной безопасности Союза ССР, погибших (умерших) при исполнении обязанностей по охране охраны общественного порядка в чрезвычайных ситуациях, связанных с антиобщественными явлениями в размере не менее 50 000 (пятидесяти) тысяч тенге один раз в год;</w:t>
      </w:r>
    </w:p>
    <w:bookmarkEnd w:id="57"/>
    <w:bookmarkStart w:name="z70" w:id="58"/>
    <w:p>
      <w:pPr>
        <w:spacing w:after="0"/>
        <w:ind w:left="0"/>
        <w:jc w:val="both"/>
      </w:pPr>
      <w:r>
        <w:rPr>
          <w:rFonts w:ascii="Times New Roman"/>
          <w:b w:val="false"/>
          <w:i w:val="false"/>
          <w:color w:val="000000"/>
          <w:sz w:val="28"/>
        </w:rPr>
        <w:t>
      семьи военнослужащих, погибших (умерших) при прохождении воинской службы в мирное время- в размере не менее 50 000 (пятьдесят тысяч) тенге один раз в год;</w:t>
      </w:r>
    </w:p>
    <w:bookmarkEnd w:id="58"/>
    <w:bookmarkStart w:name="z71" w:id="59"/>
    <w:p>
      <w:pPr>
        <w:spacing w:after="0"/>
        <w:ind w:left="0"/>
        <w:jc w:val="both"/>
      </w:pPr>
      <w:r>
        <w:rPr>
          <w:rFonts w:ascii="Times New Roman"/>
          <w:b w:val="false"/>
          <w:i w:val="false"/>
          <w:color w:val="000000"/>
          <w:sz w:val="28"/>
        </w:rPr>
        <w:t>
      супруга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брак-в размере не менее 50 000 (пятьдесят тысяч) тенге одного раза в год;</w:t>
      </w:r>
    </w:p>
    <w:bookmarkEnd w:id="59"/>
    <w:bookmarkStart w:name="z72" w:id="6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не менее 150 000 (сто пятидесяти тысяч) тенге один раз в год;</w:t>
      </w:r>
    </w:p>
    <w:bookmarkEnd w:id="60"/>
    <w:bookmarkStart w:name="z73" w:id="61"/>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не менее 50 000 (пятьдесят тысяч) тенге один раз в год;</w:t>
      </w:r>
    </w:p>
    <w:bookmarkEnd w:id="61"/>
    <w:bookmarkStart w:name="z74" w:id="62"/>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не менее 150 000 (сто пятидесяти тысяч) тенге одного раза в год;</w:t>
      </w:r>
    </w:p>
    <w:bookmarkEnd w:id="62"/>
    <w:bookmarkStart w:name="z75" w:id="63"/>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не менее 150 000 (сто пятидесяти тысяч) тенге один раз в год;</w:t>
      </w:r>
    </w:p>
    <w:bookmarkEnd w:id="63"/>
    <w:bookmarkStart w:name="z76" w:id="64"/>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в размере не менее 150 000 (сто пятидесяти тысяч) тенге один раз в год;</w:t>
      </w:r>
    </w:p>
    <w:bookmarkEnd w:id="64"/>
    <w:bookmarkStart w:name="z77" w:id="65"/>
    <w:p>
      <w:pPr>
        <w:spacing w:after="0"/>
        <w:ind w:left="0"/>
        <w:jc w:val="both"/>
      </w:pPr>
      <w:r>
        <w:rPr>
          <w:rFonts w:ascii="Times New Roman"/>
          <w:b w:val="false"/>
          <w:i w:val="false"/>
          <w:color w:val="000000"/>
          <w:sz w:val="28"/>
        </w:rPr>
        <w:t>
      военнообязанным, призывавшимся на учебные сборы и направлявшиеся в Афганистан в период ведения боевых действий - в размере не менее 150 000 (сто пятидесяти тысяч) тенге один раз в год;</w:t>
      </w:r>
    </w:p>
    <w:bookmarkEnd w:id="65"/>
    <w:bookmarkStart w:name="z78" w:id="66"/>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не менее 150 000 (сто пятидесяти тысяч) тенге один раз в год;</w:t>
      </w:r>
    </w:p>
    <w:bookmarkEnd w:id="66"/>
    <w:bookmarkStart w:name="z79" w:id="67"/>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не менее 150 000 (сто пятидесяти тысяч) тенге один раз в год;</w:t>
      </w:r>
    </w:p>
    <w:bookmarkEnd w:id="67"/>
    <w:bookmarkStart w:name="z80" w:id="68"/>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не менее 150 000 (сто пятидесяти тысяч) тенге один раз в год;</w:t>
      </w:r>
    </w:p>
    <w:bookmarkEnd w:id="68"/>
    <w:bookmarkStart w:name="z81" w:id="69"/>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в размере не менее 50 000 (пятидесяти тысяч) тенге один раз в год;</w:t>
      </w:r>
    </w:p>
    <w:bookmarkEnd w:id="69"/>
    <w:bookmarkStart w:name="z82" w:id="70"/>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не менее 150 000 (сто пятидесяти тысяч) тенге один раз в год;</w:t>
      </w:r>
    </w:p>
    <w:bookmarkEnd w:id="70"/>
    <w:bookmarkStart w:name="z83" w:id="71"/>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не менее 50 000 (пятидесяти тысяч) тенге один раз в год;</w:t>
      </w:r>
    </w:p>
    <w:bookmarkEnd w:id="71"/>
    <w:bookmarkStart w:name="z84" w:id="72"/>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не менее 50 000 (пятидесяти тысяч) тенге один раз в год;</w:t>
      </w:r>
    </w:p>
    <w:bookmarkEnd w:id="72"/>
    <w:bookmarkStart w:name="z85" w:id="73"/>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не менее 150 000 (сто пятидесяти тысяч) тенге один раз в год;</w:t>
      </w:r>
    </w:p>
    <w:bookmarkEnd w:id="73"/>
    <w:bookmarkStart w:name="z86" w:id="74"/>
    <w:p>
      <w:pPr>
        <w:spacing w:after="0"/>
        <w:ind w:left="0"/>
        <w:jc w:val="both"/>
      </w:pPr>
      <w:r>
        <w:rPr>
          <w:rFonts w:ascii="Times New Roman"/>
          <w:b w:val="false"/>
          <w:i w:val="false"/>
          <w:color w:val="000000"/>
          <w:sz w:val="28"/>
        </w:rPr>
        <w:t>
      ко дню Независимости - 16 декабря:</w:t>
      </w:r>
    </w:p>
    <w:bookmarkEnd w:id="74"/>
    <w:bookmarkStart w:name="z87" w:id="75"/>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реабилитированным в порядке установленном Законом Республики Казахстан "О реабилитации жертв массовых политических репрессий" - в размере не менее 150000 (сто пятьдесят тысяч) тенге.</w:t>
      </w:r>
    </w:p>
    <w:bookmarkEnd w:id="75"/>
    <w:bookmarkStart w:name="z88" w:id="76"/>
    <w:p>
      <w:pPr>
        <w:spacing w:after="0"/>
        <w:ind w:left="0"/>
        <w:jc w:val="both"/>
      </w:pPr>
      <w:r>
        <w:rPr>
          <w:rFonts w:ascii="Times New Roman"/>
          <w:b w:val="false"/>
          <w:i w:val="false"/>
          <w:color w:val="000000"/>
          <w:sz w:val="28"/>
        </w:rPr>
        <w:t>
      11. Социальная помощь оказывается один раз в год по обращениям:</w:t>
      </w:r>
    </w:p>
    <w:bookmarkEnd w:id="76"/>
    <w:bookmarkStart w:name="z89" w:id="77"/>
    <w:p>
      <w:pPr>
        <w:spacing w:after="0"/>
        <w:ind w:left="0"/>
        <w:jc w:val="both"/>
      </w:pPr>
      <w:r>
        <w:rPr>
          <w:rFonts w:ascii="Times New Roman"/>
          <w:b w:val="false"/>
          <w:i w:val="false"/>
          <w:color w:val="000000"/>
          <w:sz w:val="28"/>
        </w:rPr>
        <w:t>
      1) В случае причинения ущерба гражданину (семье) либо его имуществу вследствие стихийного бедствия или пожара, в размере 20 прожиточного минимума, установленного на соответствующий финансовый год законом о республиканском бюджете среднедушевой доход, не превышающий двукратного размера 300 до предела (триста) месячного расчетного показателя, при наступлении трудной жизненной ситуации срок подачи заявления не позднее 6 (шести) месяцев с момента наступления трудной жизненной ситуации;</w:t>
      </w:r>
    </w:p>
    <w:bookmarkEnd w:id="77"/>
    <w:bookmarkStart w:name="z90" w:id="78"/>
    <w:p>
      <w:pPr>
        <w:spacing w:after="0"/>
        <w:ind w:left="0"/>
        <w:jc w:val="both"/>
      </w:pPr>
      <w:r>
        <w:rPr>
          <w:rFonts w:ascii="Times New Roman"/>
          <w:b w:val="false"/>
          <w:i w:val="false"/>
          <w:color w:val="000000"/>
          <w:sz w:val="28"/>
        </w:rPr>
        <w:t>
      2) лицам, страдающим злокачественными новообразованиями, один раз в год в размере 20 (двадцати) месячных расчетных показателей с учетом среднедушевого дохода, не превышающего 2 (двукратного) размера прожиточного минимума, установленного на соответствующий финансовый год законом о республиканском бюджете;</w:t>
      </w:r>
    </w:p>
    <w:bookmarkEnd w:id="78"/>
    <w:bookmarkStart w:name="z91" w:id="79"/>
    <w:p>
      <w:pPr>
        <w:spacing w:after="0"/>
        <w:ind w:left="0"/>
        <w:jc w:val="both"/>
      </w:pPr>
      <w:r>
        <w:rPr>
          <w:rFonts w:ascii="Times New Roman"/>
          <w:b w:val="false"/>
          <w:i w:val="false"/>
          <w:color w:val="000000"/>
          <w:sz w:val="28"/>
        </w:rPr>
        <w:t>
      3) лицам, с социально значимыми заболеваниями в соответствии с кодами международной классификации заболеваний, установленными перечнем социально значимых заболеваний, утвержденным приказом Министра здравоохранения Республики Казахстан: хронические вирусные гепатиты и цирроз печени, психические и поведенческие расстройства (заболевания), острый инфаркт миокарда (первые 6 месяцев), дегенеративные заболевания нервной системы, демиелинизация центральной нервной системы, эпилепсия, заболевания сосудов головного мозга (инсульты) (в течение года) среднедушевой доход семьи в размере 1,5 прожиточного минимума, устанавливаемого на соответствующий финансовый год законом о республиканском бюджете один раз в год в размере 20 (двадцати) месячных расчетных показателей, при условии, что они не превышают полуторакратного уровня;4)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79"/>
    <w:bookmarkStart w:name="z92" w:id="80"/>
    <w:p>
      <w:pPr>
        <w:spacing w:after="0"/>
        <w:ind w:left="0"/>
        <w:jc w:val="both"/>
      </w:pPr>
      <w:r>
        <w:rPr>
          <w:rFonts w:ascii="Times New Roman"/>
          <w:b w:val="false"/>
          <w:i w:val="false"/>
          <w:color w:val="000000"/>
          <w:sz w:val="28"/>
        </w:rPr>
        <w:t>
      лицам, страдающим орфанными заболеваниями, один раз в год в размере 20 (двадцати) месячных расчетных показателей с учетом среднедушевого дохода, не превышающего 2 (два) кратного размера прожиточного минимума, установленного на соответствующий финансовый год законом о республиканском бюджете;</w:t>
      </w:r>
    </w:p>
    <w:bookmarkEnd w:id="80"/>
    <w:bookmarkStart w:name="z93" w:id="81"/>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соотношении к прожиточному минимуму, устанавливаемому на соответствующий финансовый год законом о республиканском бюджете:</w:t>
      </w:r>
    </w:p>
    <w:bookmarkEnd w:id="81"/>
    <w:bookmarkStart w:name="z94" w:id="82"/>
    <w:p>
      <w:pPr>
        <w:spacing w:after="0"/>
        <w:ind w:left="0"/>
        <w:jc w:val="both"/>
      </w:pPr>
      <w:r>
        <w:rPr>
          <w:rFonts w:ascii="Times New Roman"/>
          <w:b w:val="false"/>
          <w:i w:val="false"/>
          <w:color w:val="000000"/>
          <w:sz w:val="28"/>
        </w:rPr>
        <w:t>
      Социальная помощь в виде денежной помощи (состоящим на учете пробации и выбывшим из мест лишения свободы) в размере 15 (пятнадцати) месячных расчетных показателей с учетом среднедушевого дохода, не превышающего 2 (двукратного) размера прожиточного минимума, установленного на соответствующий финансовый год законом о республиканском бюджете;</w:t>
      </w:r>
    </w:p>
    <w:bookmarkEnd w:id="82"/>
    <w:bookmarkStart w:name="z95" w:id="83"/>
    <w:p>
      <w:pPr>
        <w:spacing w:after="0"/>
        <w:ind w:left="0"/>
        <w:jc w:val="both"/>
      </w:pPr>
      <w:r>
        <w:rPr>
          <w:rFonts w:ascii="Times New Roman"/>
          <w:b w:val="false"/>
          <w:i w:val="false"/>
          <w:color w:val="000000"/>
          <w:sz w:val="28"/>
        </w:rPr>
        <w:t>
      социальная помощь на санаторно-курортное лечение, ветеранам Великой Отечественной войны, приравненным по льготам к ветеранам Великой Отечественной войны, ветеранам боевых действий и ветеранам труда на территории других государств в размере затрат на санаторно-курортное лечение на территории Республики Казахстан, один раз в год, при отсутствии индивидуальной программы абилитации и реабилитации, без учета доходов без оплаты расходов в размере 45 (сорока пяти) месячных расчетных показателей.</w:t>
      </w:r>
    </w:p>
    <w:bookmarkEnd w:id="83"/>
    <w:bookmarkStart w:name="z96" w:id="84"/>
    <w:p>
      <w:pPr>
        <w:spacing w:after="0"/>
        <w:ind w:left="0"/>
        <w:jc w:val="both"/>
      </w:pPr>
      <w:r>
        <w:rPr>
          <w:rFonts w:ascii="Times New Roman"/>
          <w:b w:val="false"/>
          <w:i w:val="false"/>
          <w:color w:val="000000"/>
          <w:sz w:val="28"/>
        </w:rPr>
        <w:t>
      пенсионерам, вышедшим на пенсию по возрасту, при отсутствии индивидуальной программы абилитации и реабилитации среднедушевой доход для возмещения затрат на санаторно-курортное лечение на территории Республики Казахстан составляет 3 прожиточных минимума, установленных на соответствующий финансовый год законом о республиканском бюджете один раз в год в размере 45 (сорока пяти) месячных расчетных показателей, при условии представления документов, подтверждающих расходы на санаторно-курортное лечение, не превышающие (трехкратный) уровень оплаты проезда;</w:t>
      </w:r>
    </w:p>
    <w:bookmarkEnd w:id="84"/>
    <w:bookmarkStart w:name="z97" w:id="85"/>
    <w:p>
      <w:pPr>
        <w:spacing w:after="0"/>
        <w:ind w:left="0"/>
        <w:jc w:val="both"/>
      </w:pPr>
      <w:r>
        <w:rPr>
          <w:rFonts w:ascii="Times New Roman"/>
          <w:b w:val="false"/>
          <w:i w:val="false"/>
          <w:color w:val="000000"/>
          <w:sz w:val="28"/>
        </w:rPr>
        <w:t>
      Для получения социальной помощи заявитель обращается в уполномоченный орган и прилагает дополнительные документы согласно перечню документов, предусмотренных пунктом 14 Типовых правил.</w:t>
      </w:r>
    </w:p>
    <w:bookmarkEnd w:id="85"/>
    <w:bookmarkStart w:name="z98" w:id="86"/>
    <w:p>
      <w:pPr>
        <w:spacing w:after="0"/>
        <w:ind w:left="0"/>
        <w:jc w:val="both"/>
      </w:pPr>
      <w:r>
        <w:rPr>
          <w:rFonts w:ascii="Times New Roman"/>
          <w:b w:val="false"/>
          <w:i w:val="false"/>
          <w:color w:val="000000"/>
          <w:sz w:val="28"/>
        </w:rPr>
        <w:t>
      Срок обращения за единовременной социальной помощью, не позднее 3 (трех) месяцев со дня возникновения ситуации в текущем году.</w:t>
      </w:r>
    </w:p>
    <w:bookmarkEnd w:id="86"/>
    <w:bookmarkStart w:name="z99" w:id="87"/>
    <w:p>
      <w:pPr>
        <w:spacing w:after="0"/>
        <w:ind w:left="0"/>
        <w:jc w:val="both"/>
      </w:pPr>
      <w:r>
        <w:rPr>
          <w:rFonts w:ascii="Times New Roman"/>
          <w:b w:val="false"/>
          <w:i w:val="false"/>
          <w:color w:val="000000"/>
          <w:sz w:val="28"/>
        </w:rPr>
        <w:t>
      12. Ежемесячная социальная помощь предоставляется:</w:t>
      </w:r>
    </w:p>
    <w:bookmarkEnd w:id="87"/>
    <w:bookmarkStart w:name="z100" w:id="88"/>
    <w:p>
      <w:pPr>
        <w:spacing w:after="0"/>
        <w:ind w:left="0"/>
        <w:jc w:val="both"/>
      </w:pPr>
      <w:r>
        <w:rPr>
          <w:rFonts w:ascii="Times New Roman"/>
          <w:b w:val="false"/>
          <w:i w:val="false"/>
          <w:color w:val="000000"/>
          <w:sz w:val="28"/>
        </w:rPr>
        <w:t>
      социальная помощь лицам, больным туберкулезом и находящимся на амбулаторном лечении, родителям или законным представителям детей, в размере 20 (двадцати) месячных расчетных показателей ежемесячно при условии, что среднедушевой доход семьи не превышает 3 (трехкратного) прожиточного минимума, устанавливаемого на соответствующий финансовый год законом о республиканском бюджете;</w:t>
      </w:r>
    </w:p>
    <w:bookmarkEnd w:id="88"/>
    <w:bookmarkStart w:name="z101" w:id="89"/>
    <w:p>
      <w:pPr>
        <w:spacing w:after="0"/>
        <w:ind w:left="0"/>
        <w:jc w:val="both"/>
      </w:pPr>
      <w:r>
        <w:rPr>
          <w:rFonts w:ascii="Times New Roman"/>
          <w:b w:val="false"/>
          <w:i w:val="false"/>
          <w:color w:val="000000"/>
          <w:sz w:val="28"/>
        </w:rPr>
        <w:t>
      родителям или законным представителям детей, инфицированных вирусом иммунодефицита человека (ВИЧ) и состоящих на диспансерном учете, или детей, больных ВИЧ, социальная помощь предоставляется ежемесячно в размере 20 (двадцати) месячных расчетных показателей при условии, что среднедушевой доход семьи не превышает 3 (трехкратного) прожиточного минимума, устанавливаемого на соответствующий финансовый год законом о республиканском бюджете в размере.</w:t>
      </w:r>
    </w:p>
    <w:bookmarkEnd w:id="89"/>
    <w:bookmarkStart w:name="z102" w:id="90"/>
    <w:p>
      <w:pPr>
        <w:spacing w:after="0"/>
        <w:ind w:left="0"/>
        <w:jc w:val="left"/>
      </w:pPr>
      <w:r>
        <w:rPr>
          <w:rFonts w:ascii="Times New Roman"/>
          <w:b/>
          <w:i w:val="false"/>
          <w:color w:val="000000"/>
        </w:rPr>
        <w:t xml:space="preserve"> 3. Порядок оказания социальной помощи</w:t>
      </w:r>
    </w:p>
    <w:bookmarkEnd w:id="90"/>
    <w:bookmarkStart w:name="z103" w:id="91"/>
    <w:p>
      <w:pPr>
        <w:spacing w:after="0"/>
        <w:ind w:left="0"/>
        <w:jc w:val="both"/>
      </w:pPr>
      <w:r>
        <w:rPr>
          <w:rFonts w:ascii="Times New Roman"/>
          <w:b w:val="false"/>
          <w:i w:val="false"/>
          <w:color w:val="000000"/>
          <w:sz w:val="28"/>
        </w:rPr>
        <w:t>
      13. Социальная помощь к праздничным дням и памятным датам оказывается без истребования заявлений от получателей.</w:t>
      </w:r>
    </w:p>
    <w:bookmarkEnd w:id="91"/>
    <w:bookmarkStart w:name="z104" w:id="92"/>
    <w:p>
      <w:pPr>
        <w:spacing w:after="0"/>
        <w:ind w:left="0"/>
        <w:jc w:val="both"/>
      </w:pPr>
      <w:r>
        <w:rPr>
          <w:rFonts w:ascii="Times New Roman"/>
          <w:b w:val="false"/>
          <w:i w:val="false"/>
          <w:color w:val="000000"/>
          <w:sz w:val="28"/>
        </w:rPr>
        <w:t>
      Категории получателей социальной помощи определяются КГУ "Отдел занятости и социальных программ акимата района Т. Рыскулова".</w:t>
      </w:r>
    </w:p>
    <w:bookmarkEnd w:id="92"/>
    <w:bookmarkStart w:name="z105" w:id="93"/>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93"/>
    <w:bookmarkStart w:name="z106" w:id="94"/>
    <w:p>
      <w:pPr>
        <w:spacing w:after="0"/>
        <w:ind w:left="0"/>
        <w:jc w:val="both"/>
      </w:pPr>
      <w:r>
        <w:rPr>
          <w:rFonts w:ascii="Times New Roman"/>
          <w:b w:val="false"/>
          <w:i w:val="false"/>
          <w:color w:val="000000"/>
          <w:sz w:val="28"/>
        </w:rPr>
        <w:t>
      14.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статьей 167 Гражданского кодекса Республики Казахстан) обращается письменно в уполномоченный орган по оказанию социальной помощи или к акиму поселка, села, сельского округа, или в Государственную корпорацию с заявлением по форме согласно приложению 1 к Типовым правилам, или электронно на портал с заявлением по форме согласно приложению 1-1 к Типовым правилам.</w:t>
      </w:r>
    </w:p>
    <w:bookmarkEnd w:id="94"/>
    <w:bookmarkStart w:name="z107" w:id="95"/>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приложению 1-2 к Типовым правилам.</w:t>
      </w:r>
    </w:p>
    <w:bookmarkEnd w:id="95"/>
    <w:bookmarkStart w:name="z108" w:id="96"/>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96"/>
    <w:bookmarkStart w:name="z109" w:id="97"/>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97"/>
    <w:bookmarkStart w:name="z110" w:id="98"/>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98"/>
    <w:bookmarkStart w:name="z111" w:id="99"/>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99"/>
    <w:bookmarkStart w:name="z112" w:id="100"/>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недвижимому имуществу вследствие стихийного бедствия;</w:t>
      </w:r>
    </w:p>
    <w:bookmarkEnd w:id="100"/>
    <w:bookmarkStart w:name="z113" w:id="101"/>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недвижимому имуществу вследствие пожара;</w:t>
      </w:r>
    </w:p>
    <w:bookmarkEnd w:id="101"/>
    <w:bookmarkStart w:name="z114" w:id="102"/>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102"/>
    <w:bookmarkStart w:name="z115" w:id="103"/>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03"/>
    <w:bookmarkStart w:name="z116" w:id="104"/>
    <w:p>
      <w:pPr>
        <w:spacing w:after="0"/>
        <w:ind w:left="0"/>
        <w:jc w:val="both"/>
      </w:pPr>
      <w:r>
        <w:rPr>
          <w:rFonts w:ascii="Times New Roman"/>
          <w:b w:val="false"/>
          <w:i w:val="false"/>
          <w:color w:val="000000"/>
          <w:sz w:val="28"/>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1-3 к Типовым правилам.</w:t>
      </w:r>
    </w:p>
    <w:bookmarkEnd w:id="104"/>
    <w:bookmarkStart w:name="z117" w:id="105"/>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05"/>
    <w:bookmarkStart w:name="z118" w:id="106"/>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06"/>
    <w:bookmarkStart w:name="z119" w:id="107"/>
    <w:p>
      <w:pPr>
        <w:spacing w:after="0"/>
        <w:ind w:left="0"/>
        <w:jc w:val="both"/>
      </w:pPr>
      <w:r>
        <w:rPr>
          <w:rFonts w:ascii="Times New Roman"/>
          <w:b w:val="false"/>
          <w:i w:val="false"/>
          <w:color w:val="000000"/>
          <w:sz w:val="28"/>
        </w:rPr>
        <w:t>
      15.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07"/>
    <w:bookmarkStart w:name="z120" w:id="108"/>
    <w:p>
      <w:pPr>
        <w:spacing w:after="0"/>
        <w:ind w:left="0"/>
        <w:jc w:val="both"/>
      </w:pPr>
      <w:r>
        <w:rPr>
          <w:rFonts w:ascii="Times New Roman"/>
          <w:b w:val="false"/>
          <w:i w:val="false"/>
          <w:color w:val="000000"/>
          <w:sz w:val="28"/>
        </w:rPr>
        <w:t>
      При поступлении заявления на оказание социальной помощи отдельным категориям нуждающихся граждан по основаниям, указанным в подпунктах 1), 2) и 4) пункта 8 Типовых правил, уполномоченный орган по оказанию социальной помощи или акимы поселка, села,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108"/>
    <w:bookmarkStart w:name="z121" w:id="109"/>
    <w:p>
      <w:pPr>
        <w:spacing w:after="0"/>
        <w:ind w:left="0"/>
        <w:jc w:val="both"/>
      </w:pPr>
      <w:r>
        <w:rPr>
          <w:rFonts w:ascii="Times New Roman"/>
          <w:b w:val="false"/>
          <w:i w:val="false"/>
          <w:color w:val="000000"/>
          <w:sz w:val="28"/>
        </w:rPr>
        <w:t>
      16.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по оказанию социальной помощи.</w:t>
      </w:r>
    </w:p>
    <w:bookmarkEnd w:id="109"/>
    <w:bookmarkStart w:name="z122" w:id="110"/>
    <w:p>
      <w:pPr>
        <w:spacing w:after="0"/>
        <w:ind w:left="0"/>
        <w:jc w:val="both"/>
      </w:pPr>
      <w:r>
        <w:rPr>
          <w:rFonts w:ascii="Times New Roman"/>
          <w:b w:val="false"/>
          <w:i w:val="false"/>
          <w:color w:val="000000"/>
          <w:sz w:val="28"/>
        </w:rPr>
        <w:t>
      Аким территориального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10"/>
    <w:bookmarkStart w:name="z123" w:id="111"/>
    <w:p>
      <w:pPr>
        <w:spacing w:after="0"/>
        <w:ind w:left="0"/>
        <w:jc w:val="both"/>
      </w:pPr>
      <w:r>
        <w:rPr>
          <w:rFonts w:ascii="Times New Roman"/>
          <w:b w:val="false"/>
          <w:i w:val="false"/>
          <w:color w:val="000000"/>
          <w:sz w:val="28"/>
        </w:rPr>
        <w:t>
      17.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11"/>
    <w:bookmarkStart w:name="z124" w:id="112"/>
    <w:p>
      <w:pPr>
        <w:spacing w:after="0"/>
        <w:ind w:left="0"/>
        <w:jc w:val="both"/>
      </w:pPr>
      <w:r>
        <w:rPr>
          <w:rFonts w:ascii="Times New Roman"/>
          <w:b w:val="false"/>
          <w:i w:val="false"/>
          <w:color w:val="000000"/>
          <w:sz w:val="28"/>
        </w:rPr>
        <w:t>
      18.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12"/>
    <w:bookmarkStart w:name="z125" w:id="113"/>
    <w:p>
      <w:pPr>
        <w:spacing w:after="0"/>
        <w:ind w:left="0"/>
        <w:jc w:val="both"/>
      </w:pPr>
      <w:r>
        <w:rPr>
          <w:rFonts w:ascii="Times New Roman"/>
          <w:b w:val="false"/>
          <w:i w:val="false"/>
          <w:color w:val="000000"/>
          <w:sz w:val="28"/>
        </w:rPr>
        <w:t>
      19. Уполномоченный орган по оказанию социальной помощи в течение 1 (один) рабочего дня со дня поступления документов от участковой комиссии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13"/>
    <w:bookmarkStart w:name="z126" w:id="114"/>
    <w:p>
      <w:pPr>
        <w:spacing w:after="0"/>
        <w:ind w:left="0"/>
        <w:jc w:val="both"/>
      </w:pPr>
      <w:r>
        <w:rPr>
          <w:rFonts w:ascii="Times New Roman"/>
          <w:b w:val="false"/>
          <w:i w:val="false"/>
          <w:color w:val="000000"/>
          <w:sz w:val="28"/>
        </w:rPr>
        <w:t>
      20.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14"/>
    <w:bookmarkStart w:name="z127" w:id="115"/>
    <w:p>
      <w:pPr>
        <w:spacing w:after="0"/>
        <w:ind w:left="0"/>
        <w:jc w:val="both"/>
      </w:pPr>
      <w:r>
        <w:rPr>
          <w:rFonts w:ascii="Times New Roman"/>
          <w:b w:val="false"/>
          <w:i w:val="false"/>
          <w:color w:val="000000"/>
          <w:sz w:val="28"/>
        </w:rPr>
        <w:t>
      21.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15"/>
    <w:bookmarkStart w:name="z128" w:id="116"/>
    <w:p>
      <w:pPr>
        <w:spacing w:after="0"/>
        <w:ind w:left="0"/>
        <w:jc w:val="both"/>
      </w:pPr>
      <w:r>
        <w:rPr>
          <w:rFonts w:ascii="Times New Roman"/>
          <w:b w:val="false"/>
          <w:i w:val="false"/>
          <w:color w:val="000000"/>
          <w:sz w:val="28"/>
        </w:rPr>
        <w:t>
      В случаях, указанных в пунктах 15 и 16 Типовых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поселка, села, сельского округа.</w:t>
      </w:r>
    </w:p>
    <w:bookmarkEnd w:id="116"/>
    <w:bookmarkStart w:name="z129" w:id="117"/>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17"/>
    <w:bookmarkStart w:name="z130" w:id="118"/>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18"/>
    <w:bookmarkStart w:name="z131" w:id="119"/>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bookmarkEnd w:id="119"/>
    <w:bookmarkStart w:name="z132" w:id="120"/>
    <w:p>
      <w:pPr>
        <w:spacing w:after="0"/>
        <w:ind w:left="0"/>
        <w:jc w:val="both"/>
      </w:pPr>
      <w:r>
        <w:rPr>
          <w:rFonts w:ascii="Times New Roman"/>
          <w:b w:val="false"/>
          <w:i w:val="false"/>
          <w:color w:val="000000"/>
          <w:sz w:val="28"/>
        </w:rPr>
        <w:t>
      использования информационных систем;</w:t>
      </w:r>
    </w:p>
    <w:bookmarkEnd w:id="120"/>
    <w:bookmarkStart w:name="z133" w:id="121"/>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21"/>
    <w:bookmarkStart w:name="z134" w:id="122"/>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22"/>
    <w:bookmarkStart w:name="z135" w:id="123"/>
    <w:p>
      <w:pPr>
        <w:spacing w:after="0"/>
        <w:ind w:left="0"/>
        <w:jc w:val="both"/>
      </w:pPr>
      <w:r>
        <w:rPr>
          <w:rFonts w:ascii="Times New Roman"/>
          <w:b w:val="false"/>
          <w:i w:val="false"/>
          <w:color w:val="000000"/>
          <w:sz w:val="28"/>
        </w:rPr>
        <w:t xml:space="preserve">
      В случае устного выражения заявителем своего возражения, уполномоченный орган по оказанию социальной помощи, должностное лицо ведут протокол заслушивания. </w:t>
      </w:r>
    </w:p>
    <w:bookmarkEnd w:id="123"/>
    <w:bookmarkStart w:name="z136" w:id="124"/>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bookmarkEnd w:id="124"/>
    <w:bookmarkStart w:name="z137" w:id="125"/>
    <w:p>
      <w:pPr>
        <w:spacing w:after="0"/>
        <w:ind w:left="0"/>
        <w:jc w:val="both"/>
      </w:pPr>
      <w:r>
        <w:rPr>
          <w:rFonts w:ascii="Times New Roman"/>
          <w:b w:val="false"/>
          <w:i w:val="false"/>
          <w:color w:val="000000"/>
          <w:sz w:val="28"/>
        </w:rPr>
        <w:t>
      Заявитель в течение трех рабочих дней после ознакомления вправе представить свои замечания на протокол заслушивания.</w:t>
      </w:r>
    </w:p>
    <w:bookmarkEnd w:id="125"/>
    <w:bookmarkStart w:name="z138" w:id="126"/>
    <w:p>
      <w:pPr>
        <w:spacing w:after="0"/>
        <w:ind w:left="0"/>
        <w:jc w:val="both"/>
      </w:pPr>
      <w:r>
        <w:rPr>
          <w:rFonts w:ascii="Times New Roman"/>
          <w:b w:val="false"/>
          <w:i w:val="false"/>
          <w:color w:val="000000"/>
          <w:sz w:val="28"/>
        </w:rPr>
        <w:t>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приложению 4 к Типовым правилам.</w:t>
      </w:r>
    </w:p>
    <w:bookmarkEnd w:id="126"/>
    <w:bookmarkStart w:name="z139" w:id="127"/>
    <w:p>
      <w:pPr>
        <w:spacing w:after="0"/>
        <w:ind w:left="0"/>
        <w:jc w:val="both"/>
      </w:pPr>
      <w:r>
        <w:rPr>
          <w:rFonts w:ascii="Times New Roman"/>
          <w:b w:val="false"/>
          <w:i w:val="false"/>
          <w:color w:val="000000"/>
          <w:sz w:val="28"/>
        </w:rPr>
        <w:t>
      22.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(в случае отказа – согласно приложению 6 к Типовым правилам).</w:t>
      </w:r>
    </w:p>
    <w:bookmarkEnd w:id="127"/>
    <w:bookmarkStart w:name="z140" w:id="128"/>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bookmarkEnd w:id="128"/>
    <w:bookmarkStart w:name="z141" w:id="129"/>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bookmarkEnd w:id="129"/>
    <w:bookmarkStart w:name="z142" w:id="130"/>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End w:id="130"/>
    <w:bookmarkStart w:name="z143" w:id="131"/>
    <w:p>
      <w:pPr>
        <w:spacing w:after="0"/>
        <w:ind w:left="0"/>
        <w:jc w:val="both"/>
      </w:pPr>
      <w:r>
        <w:rPr>
          <w:rFonts w:ascii="Times New Roman"/>
          <w:b w:val="false"/>
          <w:i w:val="false"/>
          <w:color w:val="000000"/>
          <w:sz w:val="28"/>
        </w:rPr>
        <w:t>
      23. Отказ в оказании социальной помощи осуществляется в случаях:</w:t>
      </w:r>
    </w:p>
    <w:bookmarkEnd w:id="131"/>
    <w:bookmarkStart w:name="z144" w:id="132"/>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32"/>
    <w:bookmarkStart w:name="z145" w:id="133"/>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33"/>
    <w:bookmarkStart w:name="z146" w:id="134"/>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34"/>
    <w:bookmarkStart w:name="z147" w:id="135"/>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35"/>
    <w:bookmarkStart w:name="z148" w:id="136"/>
    <w:p>
      <w:pPr>
        <w:spacing w:after="0"/>
        <w:ind w:left="0"/>
        <w:jc w:val="both"/>
      </w:pPr>
      <w:r>
        <w:rPr>
          <w:rFonts w:ascii="Times New Roman"/>
          <w:b w:val="false"/>
          <w:i w:val="false"/>
          <w:color w:val="000000"/>
          <w:sz w:val="28"/>
        </w:rPr>
        <w:t>
      5) проживания в центрах оказания специальных социальных услуг в условиях стационара и нахождении на полном государственном обеспечении, за исключением лица, которому предоставляется сверхгарантированный объем специальных социальных услуг.</w:t>
      </w:r>
    </w:p>
    <w:bookmarkEnd w:id="136"/>
    <w:bookmarkStart w:name="z149" w:id="137"/>
    <w:p>
      <w:pPr>
        <w:spacing w:after="0"/>
        <w:ind w:left="0"/>
        <w:jc w:val="both"/>
      </w:pPr>
      <w:r>
        <w:rPr>
          <w:rFonts w:ascii="Times New Roman"/>
          <w:b w:val="false"/>
          <w:i w:val="false"/>
          <w:color w:val="000000"/>
          <w:sz w:val="28"/>
        </w:rPr>
        <w:t>
      24. Финансирование расходов на предоставление социальной помощи осуществляется в пределах средств, предусмотренных бюджетом Т. Рыскуловского района на текущий финансовый год.</w:t>
      </w:r>
    </w:p>
    <w:bookmarkEnd w:id="137"/>
    <w:bookmarkStart w:name="z150" w:id="138"/>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38"/>
    <w:bookmarkStart w:name="z151" w:id="139"/>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39"/>
    <w:bookmarkStart w:name="z152" w:id="140"/>
    <w:p>
      <w:pPr>
        <w:spacing w:after="0"/>
        <w:ind w:left="0"/>
        <w:jc w:val="both"/>
      </w:pPr>
      <w:r>
        <w:rPr>
          <w:rFonts w:ascii="Times New Roman"/>
          <w:b w:val="false"/>
          <w:i w:val="false"/>
          <w:color w:val="000000"/>
          <w:sz w:val="28"/>
        </w:rPr>
        <w:t>
      При исчислении и оказании социальной помощи все суммы, исчисленные в тиынах, подлежат округлению до одного тенге, независимо от суммы тиынов.</w:t>
      </w:r>
    </w:p>
    <w:bookmarkEnd w:id="140"/>
    <w:bookmarkStart w:name="z153" w:id="141"/>
    <w:p>
      <w:pPr>
        <w:spacing w:after="0"/>
        <w:ind w:left="0"/>
        <w:jc w:val="both"/>
      </w:pPr>
      <w:r>
        <w:rPr>
          <w:rFonts w:ascii="Times New Roman"/>
          <w:b w:val="false"/>
          <w:i w:val="false"/>
          <w:color w:val="000000"/>
          <w:sz w:val="28"/>
        </w:rPr>
        <w:t>
      25. Социальная помощь прекращается в случаях:</w:t>
      </w:r>
    </w:p>
    <w:bookmarkEnd w:id="141"/>
    <w:bookmarkStart w:name="z154" w:id="142"/>
    <w:p>
      <w:pPr>
        <w:spacing w:after="0"/>
        <w:ind w:left="0"/>
        <w:jc w:val="both"/>
      </w:pPr>
      <w:r>
        <w:rPr>
          <w:rFonts w:ascii="Times New Roman"/>
          <w:b w:val="false"/>
          <w:i w:val="false"/>
          <w:color w:val="000000"/>
          <w:sz w:val="28"/>
        </w:rPr>
        <w:t>
      1) смерти получателя;</w:t>
      </w:r>
    </w:p>
    <w:bookmarkEnd w:id="142"/>
    <w:bookmarkStart w:name="z155" w:id="143"/>
    <w:p>
      <w:pPr>
        <w:spacing w:after="0"/>
        <w:ind w:left="0"/>
        <w:jc w:val="both"/>
      </w:pPr>
      <w:r>
        <w:rPr>
          <w:rFonts w:ascii="Times New Roman"/>
          <w:b w:val="false"/>
          <w:i w:val="false"/>
          <w:color w:val="000000"/>
          <w:sz w:val="28"/>
        </w:rPr>
        <w:t>
      2) выезда получателя на постоянное проживание за пределы района Т. Рыскулова;</w:t>
      </w:r>
    </w:p>
    <w:bookmarkEnd w:id="143"/>
    <w:bookmarkStart w:name="z156" w:id="144"/>
    <w:p>
      <w:pPr>
        <w:spacing w:after="0"/>
        <w:ind w:left="0"/>
        <w:jc w:val="both"/>
      </w:pPr>
      <w:r>
        <w:rPr>
          <w:rFonts w:ascii="Times New Roman"/>
          <w:b w:val="false"/>
          <w:i w:val="false"/>
          <w:color w:val="000000"/>
          <w:sz w:val="28"/>
        </w:rPr>
        <w:t>
      3) направления получателя на проживание в центры оказания специальных социальных услуг;</w:t>
      </w:r>
    </w:p>
    <w:bookmarkEnd w:id="144"/>
    <w:bookmarkStart w:name="z157" w:id="145"/>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45"/>
    <w:bookmarkStart w:name="z158" w:id="146"/>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46"/>
    <w:bookmarkStart w:name="z159" w:id="147"/>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8 Типовых правил.</w:t>
      </w:r>
    </w:p>
    <w:bookmarkEnd w:id="147"/>
    <w:bookmarkStart w:name="z160" w:id="148"/>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bookmarkEnd w:id="148"/>
    <w:bookmarkStart w:name="z161" w:id="149"/>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месяца наступления указанных обстоятельств.</w:t>
      </w:r>
    </w:p>
    <w:bookmarkEnd w:id="149"/>
    <w:bookmarkStart w:name="z162" w:id="150"/>
    <w:p>
      <w:pPr>
        <w:spacing w:after="0"/>
        <w:ind w:left="0"/>
        <w:jc w:val="both"/>
      </w:pPr>
      <w:r>
        <w:rPr>
          <w:rFonts w:ascii="Times New Roman"/>
          <w:b w:val="false"/>
          <w:i w:val="false"/>
          <w:color w:val="000000"/>
          <w:sz w:val="28"/>
        </w:rPr>
        <w:t>
      26.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50"/>
    <w:bookmarkStart w:name="z163" w:id="151"/>
    <w:p>
      <w:pPr>
        <w:spacing w:after="0"/>
        <w:ind w:left="0"/>
        <w:jc w:val="both"/>
      </w:pPr>
      <w:r>
        <w:rPr>
          <w:rFonts w:ascii="Times New Roman"/>
          <w:b w:val="false"/>
          <w:i w:val="false"/>
          <w:color w:val="000000"/>
          <w:sz w:val="28"/>
        </w:rPr>
        <w:t>
      27.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51"/>
    <w:bookmarkStart w:name="z164" w:id="152"/>
    <w:p>
      <w:pPr>
        <w:spacing w:after="0"/>
        <w:ind w:left="0"/>
        <w:jc w:val="both"/>
      </w:pPr>
      <w:r>
        <w:rPr>
          <w:rFonts w:ascii="Times New Roman"/>
          <w:b w:val="false"/>
          <w:i w:val="false"/>
          <w:color w:val="000000"/>
          <w:sz w:val="28"/>
        </w:rPr>
        <w:t>
      28.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52"/>
    <w:bookmarkStart w:name="z165" w:id="153"/>
    <w:p>
      <w:pPr>
        <w:spacing w:after="0"/>
        <w:ind w:left="0"/>
        <w:jc w:val="both"/>
      </w:pPr>
      <w:r>
        <w:rPr>
          <w:rFonts w:ascii="Times New Roman"/>
          <w:b w:val="false"/>
          <w:i w:val="false"/>
          <w:color w:val="000000"/>
          <w:sz w:val="28"/>
        </w:rPr>
        <w:t>
      Сведения по получателям пенсий и пособий на оказание социальной помощи формируются по форме согласно приложению 7 к Типовым правилам.</w:t>
      </w:r>
    </w:p>
    <w:bookmarkEnd w:id="153"/>
    <w:bookmarkStart w:name="z166" w:id="154"/>
    <w:p>
      <w:pPr>
        <w:spacing w:after="0"/>
        <w:ind w:left="0"/>
        <w:jc w:val="both"/>
      </w:pPr>
      <w:r>
        <w:rPr>
          <w:rFonts w:ascii="Times New Roman"/>
          <w:b w:val="false"/>
          <w:i w:val="false"/>
          <w:color w:val="000000"/>
          <w:sz w:val="28"/>
        </w:rPr>
        <w:t>
      29.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54"/>
    <w:bookmarkStart w:name="z167" w:id="155"/>
    <w:p>
      <w:pPr>
        <w:spacing w:after="0"/>
        <w:ind w:left="0"/>
        <w:jc w:val="both"/>
      </w:pPr>
      <w:r>
        <w:rPr>
          <w:rFonts w:ascii="Times New Roman"/>
          <w:b w:val="false"/>
          <w:i w:val="false"/>
          <w:color w:val="000000"/>
          <w:sz w:val="28"/>
        </w:rPr>
        <w:t>
      30.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55"/>
    <w:bookmarkStart w:name="z168" w:id="156"/>
    <w:p>
      <w:pPr>
        <w:spacing w:after="0"/>
        <w:ind w:left="0"/>
        <w:jc w:val="both"/>
      </w:pPr>
      <w:r>
        <w:rPr>
          <w:rFonts w:ascii="Times New Roman"/>
          <w:b w:val="false"/>
          <w:i w:val="false"/>
          <w:color w:val="000000"/>
          <w:sz w:val="28"/>
        </w:rPr>
        <w:t>
      по единовременным выплатам – ежедневно;</w:t>
      </w:r>
    </w:p>
    <w:bookmarkEnd w:id="156"/>
    <w:bookmarkStart w:name="z169" w:id="157"/>
    <w:p>
      <w:pPr>
        <w:spacing w:after="0"/>
        <w:ind w:left="0"/>
        <w:jc w:val="both"/>
      </w:pPr>
      <w:r>
        <w:rPr>
          <w:rFonts w:ascii="Times New Roman"/>
          <w:b w:val="false"/>
          <w:i w:val="false"/>
          <w:color w:val="000000"/>
          <w:sz w:val="28"/>
        </w:rPr>
        <w:t>
      по ежемесячным и ежеквартальным выплатам – 27 числа месяца, предшествующего месяцу выплаты.</w:t>
      </w:r>
    </w:p>
    <w:bookmarkEnd w:id="157"/>
    <w:bookmarkStart w:name="z170" w:id="158"/>
    <w:p>
      <w:pPr>
        <w:spacing w:after="0"/>
        <w:ind w:left="0"/>
        <w:jc w:val="both"/>
      </w:pPr>
      <w:r>
        <w:rPr>
          <w:rFonts w:ascii="Times New Roman"/>
          <w:b w:val="false"/>
          <w:i w:val="false"/>
          <w:color w:val="000000"/>
          <w:sz w:val="28"/>
        </w:rPr>
        <w:t>
      31.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58"/>
    <w:bookmarkStart w:name="z171" w:id="159"/>
    <w:p>
      <w:pPr>
        <w:spacing w:after="0"/>
        <w:ind w:left="0"/>
        <w:jc w:val="both"/>
      </w:pPr>
      <w:r>
        <w:rPr>
          <w:rFonts w:ascii="Times New Roman"/>
          <w:b w:val="false"/>
          <w:i w:val="false"/>
          <w:color w:val="000000"/>
          <w:sz w:val="28"/>
        </w:rPr>
        <w:t xml:space="preserve">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 </w:t>
      </w:r>
    </w:p>
    <w:bookmarkEnd w:id="159"/>
    <w:bookmarkStart w:name="z172" w:id="160"/>
    <w:p>
      <w:pPr>
        <w:spacing w:after="0"/>
        <w:ind w:left="0"/>
        <w:jc w:val="both"/>
      </w:pPr>
      <w:r>
        <w:rPr>
          <w:rFonts w:ascii="Times New Roman"/>
          <w:b w:val="false"/>
          <w:i w:val="false"/>
          <w:color w:val="000000"/>
          <w:sz w:val="28"/>
        </w:rPr>
        <w:t>
      По заявкам, поступившим после 27 числа месяца, уполномоченный орган по оказанию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 после 1 числа следующего месяца.</w:t>
      </w:r>
    </w:p>
    <w:bookmarkEnd w:id="160"/>
    <w:bookmarkStart w:name="z173" w:id="161"/>
    <w:p>
      <w:pPr>
        <w:spacing w:after="0"/>
        <w:ind w:left="0"/>
        <w:jc w:val="both"/>
      </w:pPr>
      <w:r>
        <w:rPr>
          <w:rFonts w:ascii="Times New Roman"/>
          <w:b w:val="false"/>
          <w:i w:val="false"/>
          <w:color w:val="000000"/>
          <w:sz w:val="28"/>
        </w:rPr>
        <w:t>
      32.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61"/>
    <w:bookmarkStart w:name="z174" w:id="162"/>
    <w:p>
      <w:pPr>
        <w:spacing w:after="0"/>
        <w:ind w:left="0"/>
        <w:jc w:val="both"/>
      </w:pPr>
      <w:r>
        <w:rPr>
          <w:rFonts w:ascii="Times New Roman"/>
          <w:b w:val="false"/>
          <w:i w:val="false"/>
          <w:color w:val="000000"/>
          <w:sz w:val="28"/>
        </w:rPr>
        <w:t>
      33.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цифровую систему.</w:t>
      </w:r>
    </w:p>
    <w:bookmarkEnd w:id="162"/>
    <w:bookmarkStart w:name="z175" w:id="163"/>
    <w:p>
      <w:pPr>
        <w:spacing w:after="0"/>
        <w:ind w:left="0"/>
        <w:jc w:val="both"/>
      </w:pPr>
      <w:r>
        <w:rPr>
          <w:rFonts w:ascii="Times New Roman"/>
          <w:b w:val="false"/>
          <w:i w:val="false"/>
          <w:color w:val="000000"/>
          <w:sz w:val="28"/>
        </w:rPr>
        <w:t>
      34.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63"/>
    <w:bookmarkStart w:name="z176" w:id="164"/>
    <w:p>
      <w:pPr>
        <w:spacing w:after="0"/>
        <w:ind w:left="0"/>
        <w:jc w:val="both"/>
      </w:pPr>
      <w:r>
        <w:rPr>
          <w:rFonts w:ascii="Times New Roman"/>
          <w:b w:val="false"/>
          <w:i w:val="false"/>
          <w:color w:val="000000"/>
          <w:sz w:val="28"/>
        </w:rPr>
        <w:t>
      35.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