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1f0" w14:textId="408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27 марта 2026 года № 50-9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приказа Министра национальной экономики Республики Казахстан от 06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пункты",приказа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Т.Рыскулова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для специалистов, прибывших: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месячногорасчетногопоказателя;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соответствующую постоянную комиссию районного маслихата.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