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3bc" w14:textId="de0e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2025 года № 44-5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27 марта 2026 года № 50-8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5802349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4856870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41041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- 893938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5904081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- 46839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 -148571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148571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займов- 138400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- 101732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50-8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