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ee68" w14:textId="1ede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26 июня 2026 года № 164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района Т. Рыскулова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на территории района Т. Рыскулова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обеспечить одинаковые и равные условия предоставления размещения агитационных печатных материалов в условиях, обеспечивающих равные права для всех кандидатов.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района Т.Рыскулова" в установленном законодательством Республики Казахстан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направить его электронную копию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внесения в Эталонный контрольный банк нормативных правовых актов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Т.Рыскулова Жамбылской области после его официального опубликования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Т. Рыскулова.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Т.Рыскулова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Т. Рыскулова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Т. 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 2026 года № "___"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Места, определҰнные для размещения агитационных печатных материалов всех кандидатов на территории района Т. Рыскулова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Кулан, улица Жибек жолы, 318, щит перед зданием коммунального государственного казенного предприятия "Куланский агротехнический высший колледж Жамбылского областного управления образования"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Кулан, улица Жибек жолы, 81, щит перед зданием коммунального государственного учреждения "Школа-лицей №1 отдела образования района Т. Рыскулова"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Кулан, улица А. Исаулы, 61, щит перед зданием коммунального государственного учреждения "Куланская опорная школа-гимназия отдела образования района Т. Рыскулова"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Кулан, улица Жибек жолы, 57, щит перед зданием коммунального государственного учреждения "Средняя школа имени Алихана Бокейханова отдела образования района Т. Рыскулова"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Кулан, улица Жибек жолы, 57, щит перед зданием коммунального государственного учреждения "Средняя школа имени Алихана Бокейханова отдела образования района Т. Рыскулова"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Кулан, улица Арай массив улица 7, 2, щит перед зданием коммунального государственного учреждения "Школа-гимназия №6 отдела образования района Т. Рыскулова"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Кулан, улица Жибек жолы, 94 щит перед зданием коммунального государственного казенного предприятия "Дом культуры имени Мэлса Узбекова района Турара Рыскулова"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Каракат, улица А.Сулейменулы, 28, щит перед зданием коммунального государственного учреждения "Средняя школа №2 с миницентром отдела образования района Т.Рыскулова"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Шонгер, улица Шонгер, щит с правой стороны дома 5А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Каинды, улица Жорабека, 25, щит перед зданием коммунального государственного казенного предприятия "Дом культуры имени Мэлса Узбекова района Турара Рыскулова"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Согеты, улица А.Молдагуловой, 9, щит перед зданием коммунального государственного казенного предприятия "Дом культуры имени Мэлса Узбекова района Турара Рыскулова"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Мамай, улица Ш.Уалиханова 8, щит перед мечетью "Наурызбай"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Теренозекский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Теренозек, улица Жайлыш, 1, щит перед зданием коммунального государственного казенного предприятия "Дом культуры имени Мэлса Узбекова района Турара Рыскулова"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Кокарык, улица А. Жунускадырова, 14, щит перед зданием коммунального государственного казенного предприятия "Дом культуры имени Мэлса Узбекова района Турара Рыскулова"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Шолак-Каиынды, улица Б. Момышулы, 40, щит перед коммунального государственного казенного предприятия "Дом культуры имени Мэлса Узбекова района Турара Рыскулова"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Акыртобинский сельской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Акыртобе, улица Шарипхана, 46, щит с правой стороны здания коммунального государственного учреждения "Акыртобинская средняя школа отдела образования района Т.Рыскулова" Управления образования Жамбылской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Малдыбай, улица Мектеп, 25, щит перед зданием "Малдыбайской средней школы отдела образования района Т.Рыскулова"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Орнекский сельской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Орнек, улица Е. Алпысбай, 31, щит перед зданием коммунального государственного учреждения "Алгабасская средняя школа отдела образования района Т.Рыскулова"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Абжапар, улица С. Акурпека, 42, щит перед зданием государственного коммунального казенного предприятия "Центр детско-юношеского туризма и краеведения отдела образования района Т.Рыскулова" Управления образования акимата Жамбылской области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Салимбай, улица Т.Сабазбека, 33 щит перед зданием коммунального государственного учреждения "Средняя школа Бирлес с миницентром отдела образования района Т.Рыскулова"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Жарлысу, улица С. Муканова, щит с правой стороны дома,1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Сумкайты, улица Тын, щит с левой стороны дома, 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Кумарыкский сельской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Кумарык, улица Жибек жолы, 63, щит перед зданием коммунального государственного казенного предприятия "Дом культуры имени Мэлса Узбекова района Турара Рыскулова"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Алгабас, улица Амангельды щит с правой стороны дома, 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Каракемер, улица Акназар, 31 щит слевой стороны дома, 31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сельской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Д. Конаев, улица Байтерек, 20, щит перед зданием сельского коммунального государственного казенного предприятия "Дом культуры имени Мэлса Узбекова района Турара Рыскулова"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Абулхаир, улица Тыныштык щит с правой стороны дома ,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Когершинский сельской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Когершин, улица Амангельды, 43, щит перед зданием товарищества с ограниченной ответственностью "Луговской конный завод"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Косапан, улица Косапан, щит с левой стороны дома,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Кокдоненский сельской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Кокдонен, улица Ш. Уалиханова, 89, щит перед зданием коммунального государственного казенного предприятия "Дом культуры имени Мэлса Узбекова района Турара Рыскулова"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Жаксылык, улица Жамбыла, 14, щит перед зданием коммунального государственного учреждения "Средняя школа имени Кызылпана Султанбекова отдела образования района Т.Рыскулова"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Кумарык, улица Кумарык с левой стороны дома, 4/2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сельской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Енбекши, улица К. Сатпаева, 92, щит перед зданием коммунального государственного учреждения "Аппарат акима Абайского сельского округа района Т. Рыскулова"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Кокарык, улица К. Сатпаева, щит перед домом,55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Каракыстакский сельской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Каменка,улица Жибек жолы, щит перед домом, 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Жалпаксаз, улица Ш. Омарова,1, щит перед магазином "Элди"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Казах, улица Абая, 65, щит справа от здания магазина "Аязбай"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Тасшолак, улица Жамбыла, 20, щит перед зданием коммунального государственного учреждения "Тасшолакская начальная школа отдела образования района Т.Рыскулова" Управления образования акимата Жамбылской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сельской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Жанатурмыс, улица К. Сатпаева, 45, щит перед зданием коммунального государственного казенного предприятия "Ясли-сад "Кулыншак" отдела образования района Т.Рыскулова"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Луговской сельской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Луговой, улица С.Есимулы, 61, щит перед зданием коммунального государственного казенного предприятия "Дом культуры имени Мэлса Узбекова района Турара Рыскулова"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Луговое, улица Т.Рыскулова, 4/б, щит перед зданием коммунального государственного учреждения "Школа - лицей имени Турара Рыскулова отдела образования района Т.Рыскулова"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Луговое, улица Жантели батыра, 32, щит перед зданием коммунального государственного учреждения "Средняя школа имени Максима Горького отдела образования района Т. Рыскулова"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Р. Сабденова, улица Р. Сабденова, щит на пересечении улиц Р. Сабденова и М. Макатаева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Кызылшаруа, улица Жамбыла, щит на правой стороне дома 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Байтели, улица Конырат, 3, щит перед зданием государственного коммунального предприятия на праве хозяйственного ведения "Центральная районная больница Т. Рыскулова" Управления здравоохранения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 сельской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Корагаты, улица Толе би, 15, щит перед зданием коммунального государственного учреждения "Аппарат акима Корагатинского сельского округа района Т. Рыскулова"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Аккайнар, улица Жамбыла, щит справа от дома, 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Мамыртобе, улица Т.Рыскулова щит слева от дома,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Тойкудук, улица Тойкудук щит слева от дома,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Корагаты, улица Темиржолшы щит слева от дома, 12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