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c109e" w14:textId="d5c1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 Рыскулова Жамбылской области от 24 апреля 2026 года № 107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приказом Заместителя Премьер-Министра – Министра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за № 32987) акимат района Т. Рыскулова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занятости и социальных программ акимата района Т.Рыскулова" в установленном законодательством Республики Казахстан порядке обеспечить: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по Жамбылской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Т.Рыскулова после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Турсынбеку Баккелди Габдоллаевичу.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официального опубликования и применяется к правоотношениям, совершенным с 01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Куралбаев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№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2026 года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учреждения, оказывающего специальные социальные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получателей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учереждение "Центр оказания специальных социальных услуг в условиях ухода на дому" отдела занятости и социальных программ акимата района Турара Рыскулова"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ухода на дому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