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5dcb" w14:textId="b7f5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объектового чрезвычайного положения в школе № 3 села Кызылшаруа Акбулакского сельского округа района Т. Рыскулова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Т. Рыскулова Жамбылской области от 22 февраля 2026 года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"Об установлении классификации чрезвычайных ситуаций природного и техногенного характера" и.о.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протокола заседания Чрезвычайной комиссии по предотвращению и ликвидации чрезвычайных ситуаций района Т.Рыскулова от 22 февраля 2026 г. № 2, аким района Т.Рыскулова ПРИНЯЛ РЕШЕНИЕ: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объектовое чрезвычайное положение в школе №3 села Кызылшаруа Акбулакского сельского округа района Т.Рыскулова Жамбылской области.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заместителя акима района Т.Рыскулова Куралбаева Ернара Сабитбековича руководителем оперативного реагирования для проведения мероприятий по ликвидации чрезвычайной ситуации природного характера.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КГУ "Аппарат акима района Т.Рыскулова Жамбылской области" обеспечить официальное опубликование настоящего решения и его размещение на официальном интернет-ресурсе акимата в порядке, установленном законом.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Оставляю за собой право контролировать выполнение настоящего решения.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Е.Еспенов ______________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Е.Құралбаев ______________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Б.Тұрсынбек ___________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Б.Нұрғалиев ____________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С.Нүрпейсов ____________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Д.Оразбайқызы _________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Ұ.Имашев 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