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8f48" w14:textId="8068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"О бюджете сел, сельских округов Мойынкумского района на 2026–2028 годы" от 23 декабря 2025 года № 48-3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26 января 2026 года № 50-2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"О бюджете сел, сельских округов Мойынкумского района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№48-3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сел,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Мойынкумскому сельскому округу: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142 860 тысяч тенге, в том числе: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139 398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2 641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186 011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-43 151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- 43 151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- 43 151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Берликскому сельскому округу: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93 224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22 929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429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- 1 042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68 824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93 469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 тысяч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-245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- 245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- 245 тысяч тенге.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Кенесскому сельскому округу: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83 315 тысяч тенге, в том числе: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11 088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- 622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71 605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83 522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207 тысяч тенге, в том числе: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- 207 тысяч тенге.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Шыганакскому сельскому округу: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70 794 тысяч тенге, в том числе: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19 594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348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50 852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72 566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-1 772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1 772 тысяч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- 1 772 тысяч тенге.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Уланбельскому сельскому округу: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36 743 тысяч тенге, в том числе: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33 740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2 937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39 802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-3 059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3 059 тысяч тенге, в том числе: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3 059 тысяч тенге.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1.6.По Карабогетскому сельскому округу: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62 537 тысяч тенге, в том числе: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5 346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242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56 947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62 596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59 тысяч тенге, в том числе: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тысяч тенге.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Кылышбайскому сельскому округу: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36 317 тысяч тенге, в том числе: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5 795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–30 522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36 410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93 тысяч тенге, в том числе: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 тысяч тенге.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Жамбылскому сельскому округу: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52 869 тысяч тенге, в том числе: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16 461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352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36 056 тысяч тенге;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54 523 тысяч тенге;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-1 654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1 654 тысяч тенге, в том числе: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1 654 тысяч тенге.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Кызылотаускому сельскому округу: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100 757 тысяч тенге, в том числе: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3 244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97 513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102 151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-1 394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1 394 тысяч тенге, в том числе: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1 394 тысяч тенге.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Кызылталскому сельскому округу: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84 040 тысяч тенге, в том числе: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6 432 тысяч тенге;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77 604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84 479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-439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439 тысяч тенге, в том числе: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439 тысяч тенге.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Биназарскому сельскому округу: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54 765 тысяч тенге, в том числе: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6 661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474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47 630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54 811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46 тысяч тенге, в том числе: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тысяч тенге.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Хантаускому сельскому округу: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45 647 тысяч тенге, в том числе: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4 617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41 012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45 666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19 тысяч тенге, в том числе: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тысяч тенге.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1.13.По селу Мирный: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41 185 тысяч тенге, в том числе: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8 285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32 900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41 204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тысяч тенге;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19 тысяч тенге, в том числе: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тысяч тенге.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селу Акбакай: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35 344 тысяч тенге, в том числе: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3 917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31 427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36 245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-901 тысяч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901 тысяч тенге, в том числе: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901 тысяч тенге.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селу Аксуек: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61 142 тысяч тенге, в том числе: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4 734 тысяч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56 408 тысяч тенге;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61 154 тысяч тенге;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 бюджетное кредитование – 0 тысяч тенге, в том числе: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тысяч тенге;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12 тысяч тенге, в том числе: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тысяч тенге.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По Мынаралскому сельскому округу: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43 817 тысяч тенге, в том числе: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9 999 тысяч тенге;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тысяч тенге;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33 804 тысяч тенге;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45 786 тысяч тенге;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-1 969 тысяч тенге;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1 969 тысяч тенге, в том числе: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1 969 тысяч тенге."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.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от 26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3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2026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от 26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4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2026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от 26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51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2026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от 26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58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2026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от 26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65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Уланбельского сельского округа на 2026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от 26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72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2026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от 26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79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Кылышбайского сельского округа на 2026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от 26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86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от 26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393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Кызылотауского сельского округа на 2026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от 26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00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Кызылталского сельского округа на 2026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от 26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0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Биназарского сельского округа на 2026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от 26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14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Хантауского сельского округа на 2026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от 26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2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Мирный на 2026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от 26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28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Акбакай на 2026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от 26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35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Аксуйек на 2026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№50-2 от 26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от 23 декабря 2025 года</w:t>
            </w:r>
          </w:p>
        </w:tc>
      </w:tr>
    </w:tbl>
    <w:bookmarkStart w:name="z442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Мынаралского сельского округа на 2026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