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6a5" w14:textId="5c5d6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территории Кордайского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16 июля 2026 года № 309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28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Кордайского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Кордайской избирательной комиссией (по согласованию) места для размещения агитационных печатных материалов для всех кандидатов на территории Кордайского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Кордайсого района Жамбылской области от 13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для всех кандидатов" (зарегистрировано в Реестре государственной регистрации нормативных правовых актов за № 5151).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Кордайского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Болатбеков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Кордайская районная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2026 года № 309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Кордайского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 и 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округ, село Алга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Алга, улица Желеу Алдабергенова №64, информационная доска перед зданием коммунального государственного учреждения "Средняя школа № 34 имени Мамбета Смагулова" отдела образования Кордайского района управления образования 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округ, село Когадыр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Когадыр, улица М. Смагулова 44, информационная доска перед зданием Государственного коммунального предприятия на праве хозяйственного ведения "Кордайская центральная районная больница Управления здравоохранения акимата Жамбылской области"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округ, село Музбел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Музбел, улица Асу 18, информационная доска перед жилым домом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Аухатинский сельский округ, село Аухатты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"Аухаттинский сельский дом культуры отдела культуры и развития языков акимата Кордайского района Жамбылской области", село Аухатты, тупик Наурыз, 2А.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Аухатинский сельский округ, село Аухатты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магазином "Аружан", село Аухатты, улица Абая, 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округ, село Кызылсай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 10 отдела образования Кордайского района управления образования акимата Жамбылской области" село Кызылсай, улица Амангельды, 36.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Аухаттинский сельский округ, село Байтерек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имени Жубана Молдагалиева отдела образования Кордайского района управления образования акимата Жамбылской области", село Байтерек, улица Абая, 8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округ, село Беткайнар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"Беткайнарский сельский дом культуры отдела культуры и развития языков акимата Кордайского района Жамбылской области", село Беткайнар, улица Казахстан, №69А.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округ, село Беткайнар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№27 имени Ыбырая Алтынсарина отдела образования Кордайского района управления образования акимата Жамбылской области", село Беткайнар, улица Жеңіс, №110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Беткайнарский сельский округ, село Соганды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М. Мақатаева отдела образования Кордайского района управления образования акимата Жамбылской области", село Соганды, улица Х. Мәмбетәлі, 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Информационная доска, расположенная перед зданием учреждения "Жамбылский сельский дом культуры" государственного казенного предприятия "Районный дом культуры и историко-краеведческий музей отдела культуры и развития языков акимата Кордайского района", село Жамбыл, улица Көгершін, №11Б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село Жанатурмыс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Жамбылского сельского округа Жамбылской области Кордайского района", село Жанатурмыс, улица Т. Рыскулова,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округ, село Әлжан 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№23 имени Турара Рыскулова отдела образования Кордайского района управления образования акимата Жамбылской области", село Әлжан ана, улица К. Абдуллиной, №22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Касыкский сельский округ, село Әлжан 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"Сельский дом культуры села Альжан ана государственного коммунального казҰнного предприятия "Районный дом культуры и историко-краеведческий музей отдела культуры и развития языков акимата Кордайского района", село Әлжан ана, улица Домалақ ана, 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 сельский округ, село Какпатас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Мустафы Шокая" отдела образования Кордайского района управления образования акимата Жамбылской области", село Какпатас, улица Сапарбай Мейрман, №40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Какпатасский сельский округ, село Бериктас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№28 имени Шокана Уалиханова отдела образования Кордайского района управления образования акимата Жамбылской области", село Бериктас, улица Турара Сакалова,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№7 имени Александра Пушкина отдела образования Кордайского района управления образования акимата Жамбылской области", село Карасу, улица Бастау, №14А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Карасуского сельского округа Жамбылской области Кордайского района", село Карасу, улица Нұрлы жол, 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округ, село Отеген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"Сельский клуб села Отеген", село Отеген, улица Абая, 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округ, 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учреждения "Қарасайский сельский дом культуры" государственного казенного предприятия "Районный дом культуры и историко-краеведческий музей отдела культуры и развития языков акимата Кордайского района", село Карасай, улица Ж. Сураубаева, №96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сельский округ, село Еңбек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учреждения "Еңбекский сельский клуб" государственного казенного предприятия "Районный дом культуры и историко-краеведческий музей отдела культуры и развития языков акимата Кордайского района", село Еңбек, улица Кәумен батыр, №20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округ, село Каракемер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№54 отдела образования Кордайского района управления образования акимата Жамбылской области", село Каракемер, улица К. Молдасейит, 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Каракемерский сельский округ, село Керу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государственного коммунального казенного предприятия "Детский оздоровительный лагерь "Балауса" отдела образования Кордайского района управления образования акимата Жамбылской области", село Керу, улица Ж. Тленова,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Кененский сельский округ, село Кенен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области", улица К. Азербаева, 24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сельский округ, село Кордай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государственного учреждения "Государственная инспекция в агропромышленном комплексе Министерства сельского хозяйства Республики Казахстан", село Кордай, улица Жибек жолы, №108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"Школа-лицей №4 имени Балжан Бөлтриковой отдела образования Кордайского района управления образования акимата Жамбылской области", село Кордай, улица Жибек жолы, №300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№2 имени Михаила Ломоносова отдела образования Кордайского района управления образования акимата Жамбылской области", село Кордай, улица Отеген, №58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Мухаммеда Хайдара Дулати отдела образования Кордайского района управления образования акимата Жамбылской области", село Кордай, улица Жибек жолы, 393Б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Шерхана Муртазы отдела образования Кордайского района управления образования акимата Жамбылской области", село Кордай, улица Панфилова, №44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Каныша Сатпаева отдела образования Кордайского района управления образования акимата Жамбылской области", улица Орталық, №2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№3 имени Абая Кунанбаева отдела образования Кордайского района управления образования акимата Жамбылской области", село Кордай, улица Надырбай Айтекова, №8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"Кордайский районный Дом культуры" отдела культуры и развития языков акимата Кордайского района", село Кордай, улица Жибек жолы, №201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"Школа-гимназия №1 имени Динмухамеда Кунаева отдела образования Кордайского района управления образования акимата Жамбылской области", село Кордай, улица Д. Кунаева, №1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№51 имени А. Байтурсынова отдела образования Кордайского района управления образования акимата Жамбылской области", село Кордай, улица Байзакова, №23А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государственного учреждения "Государственная инспекция в агропромышленном комплексе Министерства сельского хозяйства Республики Казахстан", село Кордай, улица Жибек жолы, №108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округ, село Масанчи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Жусупбека Аймауытова отдела образования Кордайского района управления образования акимата Жамбылской области", село Масанчи, улица Мәңгілік Ел, №17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Масанчинского сельского округа Жамбылской области Кордайского района", село Масанчи, улица Сарыарка, 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№50 имени Аль-Фараби отдела образования Кордайского района управления образования акимата Жамбылской области", село Масанчи, улица Мәңгілік Ел, 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доска, расположенная перед зданием коммунального государственного учреждения "Средняя школа №13 имени Миржакыпа Дулатова отдела образования Кордайского района управления образования акимата Жамбылской области", село Масанчи, улица Хива, №15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округ, село Күнбатыс-1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"Начальная школа №11 отдела образования Кордайского района управления образования акимата Жамбылской области", село Күнбатыс-1, улица Жіңішке, 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Масанчинский сельский округ, село Күнбатыс-2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№11 отдела образования Кордайского района управления образования акимата Жамбылской области", село Күнбатыс-2, улица Шығыс, 8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округ, село Ногайбай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Ногайбайского сельского округа Кордайского района Жамбылской области", село Ногайбай, улица Б. Момышулы, 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округ, село Сарыбастау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фельдшерского пункта, село Сарыбастау, улица Белес, №30А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Ногайбайский сельский округ, село Шарбақты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№36 имени Ныгмета Сауранбаева отдела образования Кордайского района управления образования акимата Жамбылской области", село Шарбакты, улица Ногайбай би,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№41 имени Кенена Азербаева отдела образования Кордайского района управления образования акимата Жамбылской области", село Отар, улица Самал,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Отарского сельского округа Кордайского района Жамбылской области", село Отар, улица Куаныша Жекенова, 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области, село Отар, улица Атамкулова, 7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Отар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№43 имени Бауыржана Момышулы отдела образования Кордайского района управления образования акимата Жамбылской области", село Отар, улица Зангар, № 8Б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военный городок Гвардейский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магазина "Супермаркет"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Бел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№49 имени Оралхана Бокея отдела образования Кордайского района управления образования акимата Жамбылской области", село Бел, улица Тауелсиздик,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Отарский сельский округ, село Анырахай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жилым домом по адресу село Анырахай, улица Желтобе, 25/1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округ, 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области, село Сарыбулак, улица Тайчибекова, 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округ, село Сарыбулак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Кайрата Рыскулбекова отдела образования Кордайского района управления образования акимата Жамбылской области", село Сарыбулак, улица Гагарина, №14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округ, село Кайнар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Владимира Маяковского отдела образования Кордайского района управления образования акимата Жамбылской области", село Кайнар, улица Мектеп, № 1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округ, 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Мухтара Ауэзова отдела образования Кордайского района управления образования акимата Жамбылской области", село Степное, улица Билим, 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округ, село Степное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имени Санжара Асфендиярова отдела образования Кордайского района управления образования акимата Жамбылской области", село Арал, улица Бабакчиева, 40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Степновский сельский округ, село Калгуты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№52 отдела образования Кордайского района управления образования акимата Жамбылской области", село Калгуты, улица Онтустик, 31 "а"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округ, село Сортобе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Маншук Маметовой отдела образования по Кордайскому району управления образования Жамбылской области", село Сортобе, улица Баласагун, №71 "А"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казенного предприятия "Районный Дом культуры" отдела культуры и развития языков акимата Кордайского района Жамбылской области, село Сортобе, улица Алтын Орда, 159 "б"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"Средняя школа имени Алии Молдагуловой отдела образования Кордайского района управления образования акимата Жамбылской области", село Сортобе, улица Баласагун, 49 "А"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Информационная доска, расположенная перед зданием коммунального государственного учреждения "Средняя школа №48 имени Султанмахмута Торайгырова отдела образования Кордайского района управления образования акимата Жамбылской области", село Сортобе, улица Дунларова, 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Сортобинский сельский округ, село Булар 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государственного коммунального предприятия на праве хозяйственного ведения "Кордайская районная центральная больница"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округ, село Сулутор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жилым домом по адресу село Сулутор, улица Жамбыла, 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 сельский округ, село Коктобе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"Основная школа №40 имени Смагула Садуакасулы отдела образования Кордайского района управления образования акимата Жамбылской области", село Коктобе, улица Мектеп, 10 "б"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Улкен-Сулуторский сельский округ, село Улкен-Сулутор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коммунального государственного учреждения "Аппарат акима Улкен-Сулуторского сельского округа Кордайского района Жамбылской области", село Улкен-Сулутор, улица Жибек Жолы, 6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Улкен-Сулуторский сельский округ, село Улкен-Сулутор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доска, расположенная перед зданием Улкен-Сулуторского сельского Дома культуры государственного казенного предприятия "Районный Дом культуры и историко-краеведческий музей отдела культуры и развития языков акимата Кордайского района", село Улкен-Сулутор, улица Жылыбаева, №5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