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5224" w14:textId="18a5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Кордайского района Жамбылской области от 3 июня 2026 года № 27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Кордайского района.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Кордайского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Кордайская районная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июня 2026 года № _____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Кордайского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избирательного участка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Карасай-Батыр, улица Ж.Сураубаева, № 96, здание "Дома культуры села Карасай батыра государственного казҰнного предприятия "Районный дом культуры и историко-краеведческий музей отдела культуры и развития языков акимата Кордайского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Енбек, улица Каумен батыр, № 20, здание сельского клуба Енбек государственного казҰнного предприятия "Районный дом культуры и историко-краеведческий музей отдела культуры и развития языков акимата Кордайского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Каракемер, улица Кусайын Молдасейт, №22, здание коммунального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"Средняя школа №54 отела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Керу, улица Жумагулы Тиленова, дом №1А, здание государственного коммунального казҰнного предприятия "Детский оздоровительный лагерь "Балауса"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Масанчи, улица Мангилик Ел, дом №15, здание коммунального государственного учреждения "Дом культуры села Масанчи отдела культуры и развития языков акимата Кордайского района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Масанчи: улица Береговая: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№1А-75, четная сторона №2-128;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Мухаммед Аюб Биянху: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 1-83, четная сторона № 2-84;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Акмешит: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 1-5, четная сторона № 2-6;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Ожет: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Дунган: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от дома № 7 до конца, четная сторона от дома № 8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Акниет: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от дома № 17 до конца, четная сторона от дома № 20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Акжайлау: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 1-7;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 1-15, четная сторона № 2-14;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Амангелди Иманов: нечетная сторона № 1-13, четная сторона № 2-14;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Сайран: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№1-15, четная сторона №2-12;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Арасан: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№1-9, четная сторона №2-12;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Мангилик Ел: нечетная сторона №1-3, четная сторона №2-20;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Алматы: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Астана: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Тараз: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Егемендик: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Достык: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Тауелсиздик: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Отан: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Коктем: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Шаттык: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Акжол: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Желтоксан: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Наурыз: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Тулпар: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Магазы Масанчи: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дома №1 до конца.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Масанчи, улица Мангилик Ел, дом №17, здание коммунального государственного учреждения "Средняя школа имени Жусипбека Аймауытова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Масанчи: улица Мангилик Ел: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№22-42;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Арасан: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№11-25, четная сторона №14-30;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Сайран: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№17-35, четная сторона №14-30;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Амангелди Иманов: нечетная сторона от дома №15 до конца, четная сторона от дома №16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Кунанбаев: нечетная сторона от дома №17 до конца, четная сторона от дома №16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Жигер: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Акжайлау: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от дома № 9 до конца, четная сторона от дома № 2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Акмешит: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от дома №7 до конца, четная сторона от дома №8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Улытау: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Серго Ордженекидзе: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Алатау: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Тасбулак: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Ясир Шиваза: нечетная сторона №13-23.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Масанчи, улица Хива Чива, дом №15, здание коммунального государственного учреждения "Средняя школа имени Миржакипа Дулатулы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Масанчи: улица Мухаммед-Аюб Биянху: нечетная сторона от дома №85 до конца, четная сторона от дома №88 до конца;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Акниет: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№1-15, четная сторона № 2-18;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Актерек 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Дунган: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№1-5, четная сторона № 2-6;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 орда: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от дома №29 до конца, четная сторона от дома №54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Айкын: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Суалма: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Каскасу: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Михайл Лермантов: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Жамбыл: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Медеу: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Мереке: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Аксай: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Барыс: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Вангар Маянова: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Косуак: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Мерки: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Казакстан: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дома №1 до конца;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Акши: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Ясыр Хуров: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Ынтымак: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Хива Чива: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Кулсары: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Ясир Шиваза: нечетная сторона от дома №25 до конца, четная сторона от дома №10 до конца.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Кунбатыс-2, улица Шыгыс, дом №8А, здание коммунального государственного учреждения "Основная школа имени Спандияра Кобеева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Кунбатыс-1 и Кунбатыс-2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Сортобе, улица Баласагун, дом №49 "Б", здание коммунального государственного учреждения "Средняя школа №16 имени М.Ю. Лермонтова отдела образования по Кордайскому району управления образования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Сортобе: улица Щимар Даурова: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№101 – 155, четная сторона №96 – 156;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Мансуз Вонахуна: №1-9; улица Алтын Орда: нечетная сторона №157 – 207, четная сторона №232 – 282;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Баласагун: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№23 – 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Магазы Масанчи: нечетная сторона №45 – 91, четная сторона №24 - 60;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Лодан Парса: нечетная сторона, №31 – 65, четная сторона №26 – 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Мухаммед-Аюб Биянху: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№103 – 137, четная сторона №162– 194;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Александр Пушкина: нечетная сторона №71 – 111, четная сторона №86 – 110;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Жамбыла: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Толе 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Ал-Фараби: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Отеген Батыра: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Турар Рыскулова: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Шокан Уалиханова: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Маншук Маметовой: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Каныш Сатбаева: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дома №1 до конца.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Сортобе, улица Юнус Дунларова, дом №9, здание коммунального государственного учреждения "Средняя школа имени Султанмахмута Торайгырова отдела образования по Кордайскому району управления образования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Сортобе: улица Щимар Даурова: нечетная сторона №1 – 37, четная сторона №2 – 76;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Алтын Орда: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№1 – 107, четная сторона №2 – 146;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Мухаммед-Аюб Биянху: нечетная сторона №1 – 33, четная сторона №2 – 88;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Данк: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Аксункар: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Алмалы: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Юнус Дунларова: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дома №1 до конца;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Мухтар Ауэзова: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Баласагун: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четная сторона №2 – 12.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Сортобе, улица Баласагун, дом №71 "А", здание коммунального государственного учреждения "Средняя школа имени Маншук Маметовой отдела образования по Кордайскому району управления образования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Сортобе: улица Щимар Даурова: нечетная сторона от дома №157 до конца, четная сторона от дома №158 до конца;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Мансуз Вонахуна: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№10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Алтын Орда: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от дома №209 до конца, четная сторона от дома №284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Баласагун: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от дома №57 до конца, четная сторона от дома №40 до конца;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Магазы Масанчи: нечетная сторона от дома №87 до конца, четная сторона от дома №62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Мухаммед-Аюб Биянху: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от дома №139 до конца, четная сторона от дома №196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Александра Пушкина: нечетная сторона от дома №113 до конца, четная сторона от дома №112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Ясыр Шиваза: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Шиваза: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Ногайбай би: нечетная сторона от дома №1 до конца, четная сторона от дома №2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 Ауэзов: четная сторона от дома №2 до конца.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Булар батыра, улица Оркениет, дом №31, здание коммунального государственного учреждения "Средняя школа №19 имени Булар батыра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Булар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Аукатты, улица Абай, дом №4, здание коммунального государственного учреждения "Средняя школа имени Алихана Бокейханова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Аукатты: тупик Айнабулак: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Жасканат: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Кайрат Молдажанов: от дома №1 до конца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Тикжол: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Жансай: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 1-7, четная сторона № 2- 6;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Акжазык: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 1-7;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Наурыз: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дома № 1, 3 А, 3 Б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Калкагар: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 1-13, четная сторона № 2-14;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Теренсай: нечетная сторона № 1-11, четная сторона № 4-24;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Коккезен: нечетная сторона № 1-9, четная сторона № 2-16;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Кылжыр: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 1-13, четная сторона № 2- 16;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Арасан: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 1-7, четная сторона №2-8;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Саялы: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нечетная сторона № 1-7, четная сторона № 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Кызылсай, улица Иманова, дом №36, здание коммунального государственного учреждения "Средняя школа имени Ораза Жандосова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Карасу, улица Бастау, дом №14А, Здание коммунального государственного учреждения "Средняя школа №7 имени Александра Пушкина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Нурлы жол: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от дома №219 до конца, четная сторона от дома №210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Кескентас: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от дома №142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Бастау: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Александра Пушкина: нечетная сторона от дома №79 до конца, четная сторона от дома №52 до конца;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Актас: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Еспе: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от дома №62 до конца, четная сторона от дома №55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Ынтымак: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Береке: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Еременко: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дома №1 до конца;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Отеген, улица Абая, дом 80, здание коммунального государственного казҰнного предприятия "Сельский клуб села Отеген"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Жибек жолы, 393Б, здание коммунального государственного учреждения "Средняя школа имени Мухаммеда Хайдара Дулати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Кордай: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- Солтустик;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Акбулын 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Манас: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Балдаурен: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№1-7, четная сторона №2-24;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Бейбитшилик: нечетная сторона №1-15, четная сторона №2-16;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Курмангазы: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Шамши Калдаяков: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Коктобе: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Омирбек Байдилбаев: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Шакен Айманов: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Женистин 40 жылдыгы: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от дома №281 до конца, четная сторона от дома №250 до конца;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Мухтар Ауезов: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от дома №13 до конца, четная сторона от дома №62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Ныгмет Сауранбаева: нечетная сторона от дома №185 до конца, четная сторона от дома №266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Жибек жолы: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Жибек жолы: нечетная сторона от дома № 357 до конца, четная сторона от дома № 428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Алмабек Жумабекова: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№1-25, четная сторона №20-50;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Кенен Азербаева: от дома №1 до конца.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Панфилова, дом 44, Здание коммунального государственного учреждения "Средняя школа имени Шерхана Муртазы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Кордай: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 микрорайона "Батыс",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Толе 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№1-13, четная сторона № 2-58;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тупик Толе 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Иван Панфилова: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Жастар: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Тарас Шевченко: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Канатбек Балпуков: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Абай: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Иван Панфилов: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Шерхан Муртаза: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Болтирик 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дома №1 до конца.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Орталык, дом 2, здание коммунального государственного учреждения "Средняя школа имени Каныша Сатпаева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Кордай: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Бериктас: №17 (военный городок);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Домалак ана: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№1-51, четная сторона №2-72;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Отырара: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№1-27, четная сторона №2-22;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Габит Мусирепова: нечетная сторона №17-49, четная сторона №16-34;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Елимай: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№1-65, четная сторона №2-58;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Колтоган: №1-19;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Ардагерлер: №1-33;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Алматы: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Турар Рыскулова: нечетная сторона №1-13, четная сторона №2-20;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 хана: нечетная сторона №1-111, четная сторона №2-32;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Желтоксан: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Колсай: от дома №1 до конца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Бериктас: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Валентина Терешковой: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Кажымукана: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Шымбулак: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Ахмет Байтурсынова: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Орталык: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Анатолий Воржева: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дома №1 до конца;улица Махамбет Отемисулы: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Исатай Тайманов: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улмца Шомиш: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дома №1 до конца.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Надырбай Айте́ков, дом 8,Здание коммунального государственного учреждения "Средняя школа №3 имени Абая Кунанбаева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Кордай: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Жетису: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Сагадат Нурмаганбетова: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Бауыржан Момышулы: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Балуан Шолак: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Шарпи Жылыбаева: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Домалак ана: нечетная сторона №53-151, четная сторона №74-166;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 хана: нечетная сторона № 117-243, четная сторона №34-126;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Алия Молдагулова: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Шокан Уалиханова: нечетная сторона от дома № 29 до конца, четная сторона от дома №32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Александр Пушкина: нечетная сторона от дома №23 до конца, четная сторона от дома №48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Отырара: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№1-63, четная сторона №2-86;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Турар Рыскулова: нечетная сторона №15-87, четная сторона №22-96;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Майкы 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№3-47, четная сторона №2-46;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Ойшы Шынтасова: нечетная сторона №33-87, четная сторона №32-82;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Надырбай Айтекова: нечетная сторона от дома № 9 до конца, четная сторона от дома №8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Габит Мусирепова: нечетная сторона от дома №17 до конца, четная сторона от дома №16 до конца.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Отеген батыра №58, здания коммунального государственного учреждения "Средняя школа №2 имени Михаил Ломоносова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Кордай: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Домалак ана: четная сторона №153-227, нечетная сторона №168-262;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Жибек жолы: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№85-153, нечетная сторона №124-216;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Анырахай: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 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Отеген батыра: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№1-115, нечетная сторона №2-102;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Айтеке 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Байдибек би: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№73-111, нечетная сторона №80-112;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Аль-Фараби: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№99-187, нечетная сторона №132-226;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Отырара: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 65-129, нечетная сторона № 88-184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Гарышкерлер: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Турар Рыскулова: четная сторона № 89-181, нечетная сторона № 98-186;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Майкы 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 49-95, нечетная сторона № 48-100;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Шыгыс: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 хана: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 245-311, нечетная сторона № 128-188;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Алиби Жангелдина: четная сторона №1-43, нечетная сторона №2-18;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Амангелди Иманов: №2-28;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Женистин 40 жылдыгы: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№33-53, нечетная сторона №56-82;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Ныгмет Сауранбаева: четная сторона №27-51, нечетная сторона №66-96;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Жолбарыс Батыра: четная сторона от дома №17 до конца, нечетная сторона от дома №6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Шокан Уалиханова: четная сторона №1-27;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Талгат Бигелдинова: четная сторона №19-27;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Райымбек батыра: четная сторона №49-63, нечетная сторона №76-90.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 улица Жибек жолы №201, здания коммунального государственного казенного предприятие "Районный дом культуры и историко-краеведческий музей" отдела культуры и развития языков акимата Кордайского района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Кордай: улица Жибек жолы: четная сторона №155-201, нечетная сторона № 220-280;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улицы Толе 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№31-121, нечетная сторона №74-160;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№5-109, нечетная сторона №2-108;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Ногайбай би: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 1-87, нечетная сторона № 2-104;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Жибек жолы: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№155-201, нечетная сторона №220-280;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Байдибек би: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№113-149, нечетная сторона №114-160;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Аль-Фараби: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№189-259, нечетная сторона №228-278;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Райымбек батыра: четная сторона №65-85, нечетная сторона №92-98;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Домалак 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№229-285, нечетная сторона №264-332;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Отырара: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№131-185, нечетная сторона №186-240;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Турар Рыскулова: четная сторона №183-251, нечетная сторона № 200-252;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Майкы би: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 97-105, нечетная сторона №102-146;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Аль-Фараби: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дома №9;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Женистин 40 жылдыгы: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№55-145, нечетная сторона №84-134;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Ныгмет Сауранбаева: четная сторона №53-83, нечетная сторона №98-154.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 улица Динмухамед Конаева №1, здание "Коммунального государственного учреждения "Школа-гимназия №1 имени Динмухамеда Конаева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Кордай: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многоэтажные дома микрорайона "Батыс": №1, 2, 3, 4, 5, 6,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Болтирик би: четная сторона от дома №67 до конца, нечетная сторона №2-66;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Толе 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№15 -29, нечетная сторона №60-72;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Жамила Шурина: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Кайрат Рыскулбеков: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Кенесары хана: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Женистин 50 жылдыгы: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Динмухамед Конаева: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Маншук Маметовой: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Молдарахым Алимбаев: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№1-59;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Казыбек 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четная сторона №1-13, нечетная сторона №2-16.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 улица Жибек долы №300, здание "Коммунального государственного учреждения "Школа-лицей №4 имени Балжан Больтриковой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Кордай: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Карасай батыра: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Кордай: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Тараз: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Молдарахым Алимбаева: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от дома №2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Ныгмет Сауранбаева четная сторона №85-139, нечетная сторона №156-208;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Женистин 40 жылдыгы: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№147-207, нечетная сторона №136-184;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Санатбай Бигалиева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Жибек жолы: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 203-271, нечетная сторона № 282-332;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Байдибек 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№151-193, нечетная сторона №162-204;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Райымбек батыра: четная сторона №87-129, нечетная сторона №100-124;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Домалак ана: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№287-357, нечетная сторона №334-404;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Майкы 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№107-123, нечетная сторона №148-164;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Юрий Гагарина: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Аль-Фараби: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№261-307, нечетная сторона №278-334;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Казыбек 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четная сторона №15-115, нечетная сторона №18-106.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Альжан ана, улица Калдыбай Абдуллина №22, здание "Коммунального государственного учреждения "Средняя школа №23 имени Турара Рыскулова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Альжан ана: улица Балжан Болтириковой: четная сторона от дома №2 до конца, нечетная сторона от дома №1 до конца;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Кунанбаева: четная сторона от дома №2 до конца, нечетная сторона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Александр Пушкина: четная сторона от дома №2 до конца, нечетная сторона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Иван Мичурина четная сторона от дома №2 до конца, нечетная сторона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 Жабаева: четная сторона от дома №2/1 до конца, нечетная сторона от дома №1/1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Толе 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от дома №2/1 до конца, нечетная сторона от дома №1/1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Калдыбай Абдуллина: четная сторона от дома №2 до конца, нечетная сторона от дома №1А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улицы Калдыбай Абдуллина: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от дома №2 до конца, нечетная сторона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Нурак Тлеубай: четная сторона от дома №2 до конца, нечетная сторона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Шыгыс: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дома №1/1 до концы.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Степное, улица Билим, №17 здание коммунального государственного учреждения "Средняя школа №24 имени Мухтара Ауэзова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Арал, улица Орыч Бабакчиева №25 А, здание коммунального государственного учреждения "Основная школа имени Санжара Асфендиярова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Калгуты, Кордайский район, село Калгуты, улица Онтустик №31 А, здания коммунального государственного учреждения "Средняя школа №52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Калгуты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Жамбыл, улица Когершин №3, здание Жамбылского сельского дома культуры коммунального государственного казенного предприятия "Районный дом культуры и историко-краеведческий музей" отдела культуры и развития языков акимата Кордайского района Жамбылской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Жамбыл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Жанатурмыс, улица Абай №20, здания коммунального государственного учреждения "Средняя школа имени Шакарима отдела образования Кордайского района управления образования акимата Жамбылской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Жанатурмыс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Беткайнар, улица Женис № 110, здания коммунального государственного учреждения "Средняя школа №27 имени Ыбырая Алтынсарина отдела образования Кордайского района управления образования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Беткайнар: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Кожантаева: от дома № 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Г.Муратбаева: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 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 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Лукьянова: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 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Копбай: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 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Мереке: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 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Ашим: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 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Жетису: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 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 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Байгабат: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 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Толе 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дома №20;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Есманбет: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№ 1 до дома №15.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Соганды, улица Мамбеталы №45, здание коммунального государственного учреждения "Основная школа имени Мукагали Макатаева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Соганды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Бериктас,улица Турар Сакалова №5, здание коммунального государственного учреждения "Средняя школа № 28 имени Шокана Уалиханова" отдела образования Кордайского района управления образования акимата Жамбылской области.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Бериктас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Какпатас, улица Сапарбай Мейрман №40, здание коммунального государственного учреждения "Средняя школа имени Мустафы Шокая"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Какпатас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Сарыбулак, улица Гагарин №14, здание коммунального государственного учреждения "Средняя школа имени Кайрата Рыскулбекова"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Кайнар, улица Мектеп № 1 А, здание коммунального государственного учреждения "Средняя школа имени Владимира Маяковского" отдела образования Кордайского района управления образования акимата Жамбылской области.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Ногайбай, улмца Б.Момышулы № 22, здание коммунального государственного учреждения "Средняя школа № 35 имени Розы Кунаковой"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Шарбакты, улица Ногайбай би №30, здание коммунального государственного учреждения "Основная школа №36 имени Ныгмет Сауранбаева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Алга, улица Алдабергенова №1, здание коммунального государственного учреждения "Средняя школа №34 имени Мамбет Смагулов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сҰла Алга, Кокадыр, Музбель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Кенен, улица Кенен №21, здание коммунального государственного учреждения "Кененский сельский дом культуры" отдела культуры и развития языков акимата Кордайского района Жамбылской области.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Улкен-Сулутор, улица Жылыбаева №5, здание учреждения сельского Дома культуры села Улкен-Сулутор при Государственное коммунальное казенное предприятие "Кордайский районный историко-краеведческий музей" отдела культуры и развития языков акимата Кордайского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Улкен-Сулутор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Сулутор, улица Мектеп №1, здание коммунального государственного учреждения "Средняя школа имени Талгата Бигельдинова"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Коктобе, улица Мектеп №10, здание коммунального государственного учреждения "Основная школа имени Смагула Садуакасулы"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Отар, улица Самал №2, здание коммунального государственного учреждения "Средняя школа №41 имени Кенена Азербаева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Отар: улица Самал: от дома №1 до конца;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Николай Белашова: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Кенен Азербаева: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Юрий Гагарина: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до конца; улица Машкурбек Аманжолова: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Динмухамед Конаева: от дома №1 до конца; улица Бейсенжан Нурланкулова: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Байгутты Керимкулова: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Мадуар Жумагулова: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Сабыржан Алабасова: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Ынтымак: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Ырыс: от дома №1 до конца;войнские части: войнская часть №21742, войнская часть №97617;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Бел, улица Тауелсиздик №1, здание коммунального государственного учреждения "Основная школа имени Оралхана Бокея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пгт.Гвардейский, здание "Дом офицеров Гвардейского горнизона"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пгт.Гвардейский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в пгт.Гвардейский: № 1, 2, 3, 4, 5, 6, 7, 8, 9, 10,11, 12, 13, 14, 15, 16, 17, 18, 19, 20, 21, 22, 23, 23 А, 24, 24 А, 27, 29, 30, 31, 32, 33, 34, 36, 38, 39, 41, 42, 43, 44, 48, 51, 66, 67, 68.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офицеров: войнская часть №75263, войнская часть №01098, войнская часть №63302, войнская часть №28123.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пгт.Гвардейский, улица Зангар № 8Б, здание коммунального государственного учреждения "Средняя школа № 43 имени Бауыржана Момышулы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пгт.Гвардейский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№46, 52, 53, 54, 55, 56, 57, 59, 60, 61,62, 63.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Ногайбай 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 Момышулы: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Зангар: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офицеров: войнская часть №15632, войнская часть №30212, войнская часть №21450, войнская часть №82796, №4-17/8, №2-10/111, №6–10/110, №7-10/82.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пгт.Гвардейский, здание "Клуб войнской части"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пгт.Гвардейский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Байзаков №23А, здание коммунального государственного учреждения "Средняя школа №51 имени А.Байтурсынова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Иса Байзакова: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 1А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Иса Байзакова: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Жибек жолы: нечетная сторона №273-355, четная сторона №334-426;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Ныгмет Сауранбаева: нечетная сторона №141-183, четная сторона №210-264;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Женистин 40 жылдыгы: нечетная сторона №209-279, четная сторона №186-248;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 Ауезова: нечетная сторона №1-11, четная сторона №2-60;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Алмабек Жумабекова: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Балдаурен: нечетная сторона от дома №9 до конца, четная сторона от дома №26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Ыбырай Алтынсарина: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№1-23;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Ерлан Шарипова: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Оразай Самакова: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Райымбек батыра: нечетная сторона от дома №131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четная сторона от дома №126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Домалак ана: нечетная сторона от дома №359 до конца, четная сторона от дома №406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Байдибек би: нечетная сторона от дома №195 до конца, четная сторона от дома №206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Николай Белашова: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Аль-фараби: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нечетная сторона от дома № 309 до конца, четная сторона от дома №336 до конца.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Аукатты, улица Наурыз №2 А, здание коммунального государственного учреждения "Аухаттинский сельский Дом культуры отдела культуры и развития языков акимата Кордайского района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Аукатты: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Аулиешокы: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Мухтар Ауезова: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Рыскулова: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улицы Шокан Уалиханова: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улицы Жансай: нечетная сторона № 9-19, четная сторона № 8-18;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улицы Акжазык: нечетная сторона № 9 -19, четная сторона № 2 -12;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улицы Наурыз: нечетная сторона № 3-11, четная сторона № 2-10;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улицы Калкагар: нечетная сторона № 15-25, четная сторона №16-24;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улицы Теренсай: нечетная сторона № 13-17, четная сторона № 26 – 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улицы Кызылкия: нечетная сторона № 17-27, четная сторона № 20-28;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улицы Коккозен: нечетная сторона № 11-17, четная сторона № 18- 26;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улицы Кылжыр: нечетная сторона № 15-23, четная сторона № 18-26;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улицы Арасан: нечетная сторона № 9 - 21, четная сторона № 10 –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улицы Саялы: нечетная сторона № 9- 17, четная сторона № 8 – 44.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Сортобе, улица Баласагун, №49 "А", здание коммунального государственного учреждения "Средняя школа имени Алии Молдагуловой отдела образования по Кордайскому району Управления образования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Сортобе: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Щимар Даурова: нечетная сторона №39 – 99, четная сторона №76А – 94;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Алтын Орда: нечетная сторона №109 – 155, четная сторона №148 – 230А;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Баласагун: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№1-21, четная сторона №14-38;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Магазы Масанчи: нечетная сторона №1 – 43, четная сторона №2 –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Мухаммед - Аюб Биянху: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от дома №33А – 101, четная сторона №90 – 160;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Александр Пушкина: нечетная сторона №1 – 69, четная сторона №2 – 84;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Лодан Парса: нечетная сторона №1 – 29, четная №2 – 24.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Карасу ауылы, улица Нурлы жол №203 А, здание коммунального государственного учреждения "Карасуский сельский Дом культуры отдела культуры и развития языков акимата Кордайского района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Нурлы жол: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 1-187, четная сторона №2-210;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Кескентас: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 1-45, четная сторона №2-142;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Александр Пушкина: нечетная сторона № 1-77, четная сторона №2-50;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Майбулак: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 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Еспе: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 1-59, четная сторона №2-60;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Байтерек: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дома №1 до конца.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 ауылы, улица Жибек жолы № 108, здание государственного учреждения "Кордайская районная территориальная инспекция Жамбылской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Жибек жолы: нечетная сторона №1-83, четная сторона №2-122;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Жолбарыс Батыра: нечетная сторона №1-15, четная сторона №2-4;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Ныгмет Сауранбаева: нечетная сторона №1-25, четная сторона №2-64;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Женистин 40 жылдыгы: нечетная сторона №1-31, четная сторона №2-54;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Талгат Бигелдинова: нечетная сторона №1-17, четная сторона №2-18;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Байдибек 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№1-71, четная сторона №2-78;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Аль-Фараби: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№1-97, четная сторона №2-130;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Райымбек батыра: нечетная сторона №1-47, четная сторона №2-74;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Надырбай Айтекова: нечетная сторона №1-7, четная сторона №2-6;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Александр Пушкина: нечетная сторона №1-21, четная сторона №2-46;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Бейбарыс султан: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Елим ай: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от дома №69 до конца, четная сторона от дома №66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Ардагерлер: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№35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Колтоган: от дома №21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Ойшы Шынтасова: нечетная сторона №1-31, четная сторона №2-30;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Габит Мусрепова: нечетная сторона №1-15, четная сторона №2-14.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мкр. Шыгыс №1А, здание коммунального государственного учреждения "Детско-юношеская спортивная школа № 17 Кордайского района Управления физической культуры и спорта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"Болашак" — все расположенные жилые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"Шыгыс" — все расположенные жилые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Кебекбай шешен: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Наурызбай батыра: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Мухаммед Хайдар Дулати: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 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Болашак: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 хана: нечетная сторона №313-419, четная сторона №190-310;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Алаби Жангелдина: нечетная сторона №45-103, четная сторона №20-70;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Ногайбай би: нечетная сторона №89-125, четная сторона №106-136;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Амангелди Иманова: нечетная сторона №9-31, четная сторона №30-100;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би: нечетная сторона №123-135, четная сторона №162-186;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Отеген батыра: нечетная сторона от дома №117 до конца, четная сторона от дома №104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Отеген батыра: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Самен батыра: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Богенбай батыра: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Кабанбай батыра: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Машхур Жусип: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Халива Алтай: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Кожа Ахмет Яссауи: от дома №1 до конца.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Беткайнар, улица Казакстан №69 А, здание коммунального государственного учреждения "Беткайнарский сельский дом культуры отдела культуры и развития языков акимата Кордайского района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Беткайнар: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Казакстана: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Тимошенко: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Женис: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Карасу: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Бригада: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дома №1 до конца;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Юрий Гагарина: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 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Есманбета: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№16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Жузим: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Толе би: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дома №21 до конца;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Отегена: № 2, 3, 4, 5, 6, 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Масанчи, улица Мангилик Ел, №21, здание коммунального государственного учреждения "Средняя школа имени Аль-Фараби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Масанчи: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Арасан: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от дома №27 до конца, четная сторона от дома №32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Сайран: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от дома №37 до конца, четная сторона от дома №32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Мангилик Ел: нечетная сторона от дома №53 до конца, четная сторона от дома №44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Динмухамет Конаев: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Ванахун: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Туркистан: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Бирлик: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Ардагерлер: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Шапагат: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Александр Пушкина: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Ясир Шиваза: нечетная сторона о №1-11, четная сторона №2 - 8;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Болашак: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Юрий Гагарина: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Мансуз Вонахуна: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Победа: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Максим Горький: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дома №1 до конца.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Отар, улица Бейсехана Атамкулова № 7 Б, здание коммунального государственного учреждения "Отарский сельский дом культуры отдела культуры и развития языков акимата Кордайского района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Отар: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Бейсехан Атамкулова: 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Нуке Толесбай: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Куаныш Жекенова: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Жамбыл Жабаева: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Кебекбай Шешена: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Абай Кунанбаева: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Копа: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дома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Туран: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Турксиб: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Жарык: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Шырак: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дома №1 до конца.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Байтерек, улица Абая № 53 Б, здание коммунального государственного учреждения "Основная школа имени Ж. Молдагалиева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Альжан ана, улица Н.Тлеубай №34, "Сельский дом культуры села Альжан ана государственного коммунального казҰнного предприятия "Районный дом культуры и историко-краеведческий музей отдела культуры и развития языков акимата Кордайского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Альжан ана: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Алматы: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от дома №1 до конца, четная сторона от дома №2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Шыгыс: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дома №1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Амангелди Иманов: нечетная сторона от дома №1 до конца, четная сторона от дома №2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Бейбитшилик: нечетная сторона от дома №1 до конца, четная сторона от дома №2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Кордай: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от дома №1 до конца, четная сторона от дома дома №2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Байдибек баба: нечетная сторона от дома от дома №1 до конца, четная сторона от дома №2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Кастек: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от дома №1 до конца, четная сторона от дома от дома №2 до конца;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Жамиля Шурина: нечетная сторона от дома №1 до конца, четная сторона от дома №2 до конца.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