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07c9" w14:textId="f4b0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Жуалынскому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4 июня 2026 года № 68-3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"О правовых актах"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Жуалынский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в Жуалынском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68-3 от 04 июня 2026 года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по Жуалынскому району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по Жуалынскому району (далее - Правила) разработаны в соответствии с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перечня отдельных категорий нуждающихся граждан.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Жуалынского района Жамбылской области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Жуалынского района Жамбылской области в денежной форме отдельным категориям нуждающихся граждан (далее – получатели), а также к праздничным дням и памятным датам;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отдел занятости и социальных программ акимата Жуалынского района Жамбылской области;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села, сельских округов для проведения обследования материального положения лиц (семей), обратившихся социальной помощью;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Типовыми правилами.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один раз в год) гражданам постоянно проживающим на территории Жуалынкого района Жамбылской области, осуществляется с месяца обращения.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 устанавливаются местными представительными органами по представлению МИО.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освобождение из мест лишения свободы;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нахождения на учете службы пробации.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социальной помощи и определения размеров социальной помощи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и памятным датам оказывается без истребования заявлений от получателей.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праздникам предоставляется один раз в год в виде денежных выплат следующим категориям граждан: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- 7 мая: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 (далее – Союза ССР),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не менее 50000 (пятидесяти тысяч) тенге;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время, а также вдовам ветеранов афганской войны умерших в мирное время - в размере не менее 50000 (пятидесяти тысяч)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 - в размере не менее 1500000 (полутора миллиона)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вступившим (вступившим) в повторный брак – в размере не менее 50000 (пятидесяти тысяч) тенге;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не менее 50000 (пятидесяти тысяч)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степеней, лицам, удостоенным званий "Қазақстанның Еңбек Ері", "Халық қаһарманы" и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не менее 50000 (пятидесяти тысяч)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не менее 100 000 (ста тысяч) тенге;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не менее 50000 (пятидесяти тысяч) тенге;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не менее 150000 (ста пятидесяти тысяч) тенге;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военнослужащим автомобильных батальонов, направлявшимся в Афганистан для доставки грузов в эту страну в период ведения боевых действий, военнослужащим летного состава, совершавшим вылеты на боевые задания в Афганистан с территории бывшего Союза ССР - в размере не менее 150000 (ста пятидесяти тысяч) тенге;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не менее 150000 (ста пятидесяти тысяч) тенге;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не менее 150000 (ста пятидесяти тысяч) тенге;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не менее 150000 (ста пятидесяти тысяч) тенге;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не менее 150000 (ста пятидесяти тысяч) тенге;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не менее 150000 (ста пятидесяти тысяч)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не менее 50000 (пятидесяти тысяч) тенге;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- в размере не менее 50 000 (пятидесяти тысяч) тенге;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не менее 150 000 (ста пятидесяти тысяч) тенге;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не менее 50000 (пятидесяти тысяч) тенге;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не менее 50000 (пятидесяти тысяч) тенге;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не менее 150000 (ста пятидесяти тысяч) тенге;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установленном Законом Республики Казахстан от 14 апреля 1993 года "О реабилитации жертв массовых политических репрессий" - в размере не менее 150000 (ста пятидесяти тысяч) тенге.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оказывается следующим отдельным категориям нуждающихся граждан (с предоставлением документов, подтверждающих факт наличия оснований для отнесения к категории нуждающихся), единовременно и (или) периодически (ежемесячно, один раз в год):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ущерба гражданину (семье) либо его имуществу вследствие стихийного бедствия или пожара, с учетом среднедушевого дохода семьи, не превышающего двадцатикратного размера прожиточного минимума, устанавливаемого на соответствующий финансовый год законом о республиканском бюджете, единовременно до 300 (триста) месячных расчетных показателей, срок обращения при наступлении трудной жизненной ситуации не позднее шести месяцев с момента наступления данной ситуации;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следующих категорий, включенных в перечень социально значимых заболеваний: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проходящим амбулаторное лечение, с учетом среднедушевого дохода семьи, не превышающего трехкратного размера прожиточного минимума, устанавливаемого на соответствующий финансовый год законом о республиканском бюджете, ежемесячно в размере 20 (двадцати) месячных расчетных показателей;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состоящих на диспансерном учҰте по поводу заболевания вызванного вирусом иммунодефицита человека (ВИЧ), с учетом среднедушевого дохода семьи, не превышающего трехкратного размера прожиточного минимума, устанавливаемого на соответствующий финансовый год законом о республиканском бюджете, ежемесячно в размере 20 (двадцати) месячных расчетных показателей;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больным злокачественными новообразованиями и орфанными заболеваниями, с учетом среднедушевого дохода семьи, не превышающего двухкратного размера прожиточного минимума, устанавливаемого на соответствующий финансовый год законом о республиканском бюджете, один раз в год в размере 20 (двадцати) месячных расчетных показателей;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страдающим хроническими вирусными гепатитами и циррозом печени, психическими и поведенческими расстройствами (заболеваниями), острым инфарктом миокарда (в течение первых 6 месяцев), дегенеративными заболеваниями нервной системы, демиелинизирующими заболеваниями центральной нервной системы, эпилепсией и цереброваскулярными заболеваниями (инсульты) (в течение 1 года), с учетом среднедушевого дохода семьи, не превышающего полуторакратного размера прожиточного минимума, устанавливаемого на соответствующий финансовый год законом о республиканском бюджете, один раз в год в размере 20 (двадцати) месячных расчетных показателей;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социальной помощи на санаторно-курортное лечение: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приравненным к ветеранам Великой Отечественной войны по льготам, ветеранам боевых действий на территории других государств, ветеранам труда в случае отсутствия индивидуальной программы абилитации и реабилитации на возмещение затрат санаторно-курортного лечения на территорий Республики Казахстан, без учета среднедушевого дохода семьи, один раз в год в размере 45 (сорока пяти) месячных расчетных показателей;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в случае отсутствия индивидуальной программы абилитации и реабилитации на возмещение затрат санаторно-курортного лечения на территорий Республики Казахстан, не превышающего трехкратного размера прожиточного минимума, устанавливаемого на соответствующий финансовый год законом о республиканском бюджете, один раз в год в размере 45 (сорока пяти) месячных расчетных показателей;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проезда, лицам прошедшим санаторно-курортное лечение, осуществляется за счет личных средств. Срок для обращения за социальной помощью составляет не позднее трех месяцев, со дня наступления ситуации.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и дополнительно к перечню документов, предусмотренных пунктом 12 Типовых правил, прилагает документы (счет-фактура, фискальный чек), подтверждающие санаторно-курортное лечение.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проезда сопровождающего, осуществляется за счет личных средств сопровождающего. Срок для обращения за единовременной социальной помощью составляет не позднее трех месяцев, со дня наступления ситуации.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в виде денежной выплаты лицам, освобожденным из мест лишения свободы, а также лицам состоящим на учете службы пробации, предоставляется с учетом среднедушевого дохода семьи, не превышающего двухкратного размера прожиточного минимума, устанавливаемого на соответствующий финансовый год законом о республиканском бюджете, единовременно в размере 15 (пятнадцати) месячных расчетных показателей.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при наступлении трудной жизненной ситуации не позднее трех месяцев с момента наступления данной ситуации;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настоящим Типовым правилам, или электронно на портал с заявлением по форме согласно приложению 1-1 к настоящим Типовым правилам.</w:t>
      </w:r>
    </w:p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настоящим Типовым правилам.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факт нахождения на учете службы пробации.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настоящим Типовым правилам.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 11.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8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 3 к настоящим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13 и 14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настоящим Типовым правилам.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настоящим Типовым правилам (в случае отказа – согласно приложению 6 к настоящим Типовым правилам).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Отказ в оказании социальной помощи осуществляется в случаях: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Социальная помощь прекращается в случаях: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настоящих Правил.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настоящим Типовым правилам.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27 числу месяца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