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1ded" w14:textId="bbf1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26 декабря 2025 года № 50-2 "О бюджете сельских округов Жамбылского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25 мая 2026 года № 57-2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№50-2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разрезе каждого сельского округа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- 14 492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Бесагашскому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Гродиковскому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Жамбылскому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Кызылкайнарскому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Каракемерскому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Колькайнарскому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Орнекскому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- 1 106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Карасускому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Ерназарскому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Тогызтараускому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