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a435" w14:textId="0d8a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2025 года № 49-2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21 мая 2026 года № 56-2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№49-2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№219265)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8 462 289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6 462 513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11 666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477 900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1 510 210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9 131 333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61 071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99 475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-61 914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730 115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99 475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668 201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№*** 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