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8e34e" w14:textId="e58e3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26 декабря 2025 года № 50-2 "О бюджете сельских округов Жамбылского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27 февраля 2026 года № 54-2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3 настоящего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Жамбылский районный маслихат Жамбылской области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районного маслихата Жамбылской области "О бюджете сельских округов Жамбылского района на 2026-2028 годы" от 26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№50-2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сельских округов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1-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разрезе каждого сельского округа в следующих объемах: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по Ассинскому сельскому округу: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189 924 тысяч тенге;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133 210 тысяч тенге;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56 650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204 416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- 14 492 тысяч тенге.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по Айшабибинскому сельскому округу: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156 218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57 995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98 223 тысяч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156 916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- 698 тысяч тенге.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по Акбастаускому сельскому округу: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110 189 тысяч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13 455 тысяч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96 734 тысяч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110 581 тысяч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- 392 тысяч тенге.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по Бесагашскому сельскому округу: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76 702 тысяч тенге;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20 740 тысяч тенге;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55 962 тысяч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77 037 тысяч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- 335 тысяч тенге.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по Гродиковскому сельскому округу: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101 593 тысяч тенге;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50 680 тысяч тенге;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680 тысяч тенге;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50 233 тысяч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103 139 тысяч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1 546 тысяч тенге.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по Жамбылскому сельскому округу: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150 141 тысяч тенге;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13 340 тысяч тенге;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136 801 тысяч тенге;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150 728 тысяч тенге;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- 587 тысяч тенге.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по Кызылкайнарскому сельскому округу: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113 231 тысяч тенге;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26 380 тысяч тенге;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86 851 тысяч тенге;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113 596 тысяч тенге;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- 365 тысяч тенге.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по Каракемерскому сельскому округу: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103 854 тысяч тенге;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11 177 тысяч тенге;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92 677 тысяч тенге;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105 594 тысяч тенге;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- 1 740 тысяч тенге.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по Колькайнарскому сельскому округу: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74 269 тысяч тенге;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25 295 тысяч тенге;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48 954 тысяч тенге;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74 391 тысяч тенге;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- 122 тысяч тенге.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по Орнекскому сельскому округу: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109 932 тысяч тенге;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15 842 тысяч тенге;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94 090 тысяч тенге;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111 038 тысяч тенге;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- 1 106 тысяч тенге.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по Карасускому сельскому округу: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76 882 тысяч тенге;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12 020 тысяч тенге;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64 862 тысяч тенге;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77 259 тысяч тенге;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- 377 тысяч тенге.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по Ерназарскому сельскому округу: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119 061 тысяч тенге;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4 620 тысяч тенге;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114 441 тысяч тенге;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119 285 тысяч тенге;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- 224 тысяч тенге.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по Тогызтараускому сельскому округу: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107 901 тысяч тенге;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3 583 тысяч тенге;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104 318 тысяч тенге;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108 120 тысяч тенге;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- 219 тысяч тенге.</w:t>
      </w:r>
    </w:p>
    <w:bookmarkEnd w:id="2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2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Жамбылского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Шайдаев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54-2 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2026 года</w:t>
            </w:r>
          </w:p>
        </w:tc>
      </w:tr>
    </w:tbl>
    <w:bookmarkStart w:name="z248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Ассинского сельского округа на 2026 год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54-2 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2026 года</w:t>
            </w:r>
          </w:p>
        </w:tc>
      </w:tr>
    </w:tbl>
    <w:bookmarkStart w:name="z252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Айшабибинского сельского округа на 2026 год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54-2 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2026 года</w:t>
            </w:r>
          </w:p>
        </w:tc>
      </w:tr>
    </w:tbl>
    <w:bookmarkStart w:name="z256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Акбастауского сельского округа на 2026 год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54-2 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2026 года</w:t>
            </w:r>
          </w:p>
        </w:tc>
      </w:tr>
    </w:tbl>
    <w:bookmarkStart w:name="z260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Бесагашского сельского округа на 2026 год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54-2 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2026 года</w:t>
            </w:r>
          </w:p>
        </w:tc>
      </w:tr>
    </w:tbl>
    <w:bookmarkStart w:name="z264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Гродиковского сельского округа на 2026 год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54-2 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2026 года</w:t>
            </w:r>
          </w:p>
        </w:tc>
      </w:tr>
    </w:tbl>
    <w:bookmarkStart w:name="z268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2026 год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54-2 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2026 года</w:t>
            </w:r>
          </w:p>
        </w:tc>
      </w:tr>
    </w:tbl>
    <w:bookmarkStart w:name="z272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Кызылкайнарского сельского округа на 2026 год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54-2 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2026 года</w:t>
            </w:r>
          </w:p>
        </w:tc>
      </w:tr>
    </w:tbl>
    <w:bookmarkStart w:name="z276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Каракемерского сельского округа на 2026 год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54-2 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2026 года</w:t>
            </w:r>
          </w:p>
        </w:tc>
      </w:tr>
    </w:tbl>
    <w:bookmarkStart w:name="z280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Колькайнарского сельского округа на 2026 год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54-2 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2026 года</w:t>
            </w:r>
          </w:p>
        </w:tc>
      </w:tr>
    </w:tbl>
    <w:bookmarkStart w:name="z284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Орнекского сельского округа на 2026 год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54-2 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2026 года</w:t>
            </w:r>
          </w:p>
        </w:tc>
      </w:tr>
    </w:tbl>
    <w:bookmarkStart w:name="z288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2026 год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54-2 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2026 года</w:t>
            </w:r>
          </w:p>
        </w:tc>
      </w:tr>
    </w:tbl>
    <w:bookmarkStart w:name="z292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Ерназарского сельского округа на 2026 год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54-2 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2026 года</w:t>
            </w:r>
          </w:p>
        </w:tc>
      </w:tr>
    </w:tbl>
    <w:bookmarkStart w:name="z296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Тогызтарауского сельского округа на 2026 год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