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8c2a" w14:textId="7218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30 декабря 2025 года № 50-2 "О бюджете сельских округов Жамбылского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февраля 2026 года № 52-2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№50-2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разрезе каждого сельского округа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189 860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133 210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204 352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- 14 492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156 218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57 995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98 223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156 916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 тысяч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110 189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96 734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110 581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- 392 тысяч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Бесагашскому сельскому округу: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130 840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20 740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131 175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тысяч тенге.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Гродиковскому сельскому округу: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101 593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50 680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50 233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1 546 тысяч тенге.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Жамбылскому сельскому округу: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150 141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13 340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136 801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150 728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Кызылкайнарскому сельскому округу: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113 231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26 380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86 851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113 596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 тысяч тенге.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Каракемерскому сельскому округу: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103 854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92 677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105 594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- 1 740 тысяч тенге.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Колькайнарскому сельскому округу: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74 249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25 295 тысяч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48 954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74 371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 тысяч тенге.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Орнекскому сельскому округу: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109 932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15 842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94 090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111 038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- 1 106 тысяч тенге.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Карасускому сельскому округу: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76 882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12 020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64 862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77 259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- 377 тысяч тенге.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Ерназарскому сельскому округу: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119 061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4 620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114 441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119 285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тысяч тенге.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Тогызтараускому сельскому округу: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107 901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104 318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108 120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 тысяч тенге.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2026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2026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6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2026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7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2026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8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2026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8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9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</w:t>
            </w:r>
          </w:p>
        </w:tc>
      </w:tr>
    </w:tbl>
    <w:bookmarkStart w:name="z29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2026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