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ccef" w14:textId="383c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27 января 2026 года № 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Жамбылского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Жамбылского района"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Досымбековой Макпал Сатыбалдиевне.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до 31 декабря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занятости и социальных программ 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января 2026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