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b640" w14:textId="02bb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Байзакского района</w:t>
      </w:r>
    </w:p>
    <w:p>
      <w:pPr>
        <w:spacing w:after="0"/>
        <w:ind w:left="0"/>
        <w:jc w:val="both"/>
      </w:pPr>
      <w:r>
        <w:rPr>
          <w:rFonts w:ascii="Times New Roman"/>
          <w:b w:val="false"/>
          <w:i w:val="false"/>
          <w:color w:val="000000"/>
          <w:sz w:val="28"/>
        </w:rPr>
        <w:t>Постановление акимата Байзакского района Жамбылской области от 31 июля 2026 года № 230</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Байзакского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Байзакского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0"/>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Байзакского района" в установленном законодательством Республики Казахстан порядке обеспечить:</w:t>
      </w:r>
    </w:p>
    <w:bookmarkEnd w:id="0"/>
    <w:bookmarkStart w:name="z7" w:id="1"/>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Байзакского района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Буркиталиева К.</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Байзакского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Баккараев 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Байзакского района</w:t>
            </w:r>
            <w:r>
              <w:br/>
            </w:r>
            <w:r>
              <w:rPr>
                <w:rFonts w:ascii="Times New Roman"/>
                <w:b w:val="false"/>
                <w:i w:val="false"/>
                <w:color w:val="000000"/>
                <w:sz w:val="20"/>
              </w:rPr>
              <w:t>от "31" июля 2026 года № 230</w:t>
            </w:r>
          </w:p>
        </w:tc>
      </w:tr>
    </w:tbl>
    <w:bookmarkStart w:name="z15"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Байзакского района</w:t>
      </w:r>
    </w:p>
    <w:bookmarkEnd w:id="5"/>
    <w:bookmarkStart w:name="z16"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Байзакского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Байзакского района.</w:t>
      </w:r>
    </w:p>
    <w:bookmarkStart w:name="z18"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9"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0"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1"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(наружных стен,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22"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3"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4"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5"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6" w:id="15"/>
    <w:p>
      <w:pPr>
        <w:spacing w:after="0"/>
        <w:ind w:left="0"/>
        <w:jc w:val="both"/>
      </w:pPr>
      <w:r>
        <w:rPr>
          <w:rFonts w:ascii="Times New Roman"/>
          <w:b w:val="false"/>
          <w:i w:val="false"/>
          <w:color w:val="000000"/>
          <w:sz w:val="28"/>
        </w:rPr>
        <w:t>
      8) кондоминиум многоквартирного жилого дома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7"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8" w:id="1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bookmarkStart w:name="z29" w:id="18"/>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акимата Байзакского района" (далее - Отдел) определяет перечень многоквартирных жилых домов, требующих проведения текущего или капитального ремонта наружных стен, кровли для придания единого архитектурного облика.</w:t>
      </w:r>
    </w:p>
    <w:bookmarkEnd w:id="18"/>
    <w:bookmarkStart w:name="z30" w:id="19"/>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Байзакского района.</w:t>
      </w:r>
    </w:p>
    <w:bookmarkEnd w:id="19"/>
    <w:bookmarkStart w:name="z31" w:id="20"/>
    <w:p>
      <w:pPr>
        <w:spacing w:after="0"/>
        <w:ind w:left="0"/>
        <w:jc w:val="both"/>
      </w:pPr>
      <w:r>
        <w:rPr>
          <w:rFonts w:ascii="Times New Roman"/>
          <w:b w:val="false"/>
          <w:i w:val="false"/>
          <w:color w:val="000000"/>
          <w:sz w:val="28"/>
        </w:rPr>
        <w:t>
      5. Отдел организует следующие мероприятия:</w:t>
      </w:r>
    </w:p>
    <w:bookmarkEnd w:id="20"/>
    <w:bookmarkStart w:name="z32"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 Байзакского района;</w:t>
      </w:r>
    </w:p>
    <w:bookmarkEnd w:id="21"/>
    <w:bookmarkStart w:name="z33"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4"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работ по реконструкции, ремонту наружных стен, кровли многоквартирного жилого дома.</w:t>
      </w:r>
    </w:p>
    <w:bookmarkEnd w:id="23"/>
    <w:bookmarkStart w:name="z35"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6" w:id="25"/>
    <w:p>
      <w:pPr>
        <w:spacing w:after="0"/>
        <w:ind w:left="0"/>
        <w:jc w:val="both"/>
      </w:pPr>
      <w:r>
        <w:rPr>
          <w:rFonts w:ascii="Times New Roman"/>
          <w:b w:val="false"/>
          <w:i w:val="false"/>
          <w:color w:val="000000"/>
          <w:sz w:val="28"/>
        </w:rPr>
        <w:t>
      7. В случае принятия отрицательного решения на собрании работы по реконструкции, ремонту наружных стен, кровли многоквартирного жилого дома, направленные на придание единого архитектурного облика, не проводятся.</w:t>
      </w:r>
    </w:p>
    <w:bookmarkEnd w:id="25"/>
    <w:bookmarkStart w:name="z37"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8" w:id="2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39" w:id="28"/>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направленной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Start w:name="z41" w:id="2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9"/>
    <w:bookmarkStart w:name="z42" w:id="30"/>
    <w:p>
      <w:pPr>
        <w:spacing w:after="0"/>
        <w:ind w:left="0"/>
        <w:jc w:val="both"/>
      </w:pPr>
      <w:r>
        <w:rPr>
          <w:rFonts w:ascii="Times New Roman"/>
          <w:b w:val="false"/>
          <w:i w:val="false"/>
          <w:color w:val="000000"/>
          <w:sz w:val="28"/>
        </w:rPr>
        <w:t>
      12. Приобретение работ по реконструкции,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0"/>
    <w:bookmarkStart w:name="z43" w:id="31"/>
    <w:p>
      <w:pPr>
        <w:spacing w:after="0"/>
        <w:ind w:left="0"/>
        <w:jc w:val="both"/>
      </w:pPr>
      <w:r>
        <w:rPr>
          <w:rFonts w:ascii="Times New Roman"/>
          <w:b w:val="false"/>
          <w:i w:val="false"/>
          <w:color w:val="000000"/>
          <w:sz w:val="28"/>
        </w:rPr>
        <w:t>
      13. Приемка работ по реконструкции,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1"/>
    <w:bookmarkStart w:name="z44" w:id="32"/>
    <w:p>
      <w:pPr>
        <w:spacing w:after="0"/>
        <w:ind w:left="0"/>
        <w:jc w:val="left"/>
      </w:pPr>
      <w:r>
        <w:rPr>
          <w:rFonts w:ascii="Times New Roman"/>
          <w:b/>
          <w:i w:val="false"/>
          <w:color w:val="000000"/>
        </w:rPr>
        <w:t xml:space="preserve"> Глава 4. Заключительное положение</w:t>
      </w:r>
    </w:p>
    <w:bookmarkEnd w:id="32"/>
    <w:bookmarkStart w:name="z45" w:id="33"/>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Байзакского району, осуществляется из средств местного бюджета в соответствии с действующим законодательством Республики Казахстан.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