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b595" w14:textId="073b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Байзакского района от 27 июня 2025 года № 1 "Об образовании избирательных участков в Байзакском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5 мая 2026 года № 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Байзакского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Байзакского района "Об образовании избирательных участков в Байзакском районе" от 27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213326)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избирательные участки № 139, № 468 изложить в новой редакции;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вновь образованным избирательным участком № 529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Байзакского района Курманова 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Байзакского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Баккараев 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Байзакская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Байзакского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решение акима Байзакского района от 27 июня 2025 года №1 "Об образовании избирательных участков в Байзакском районе"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№139 избирательный участок.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Бурыл, улица Кумжота №38/2, средняя школа Бурыл.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Бурыл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3иябека Палуанова.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3, 5, 7, 9, 11, 13, 15, 17, 19, 21, 21/1, 23, 25, 27, 29, 31, 33, 35, 37, 39, 41, 43, 45, 47, 49, 51, 53, 55, 57, 59, 61, 63, 65, 67, 69, 71, 73, 75, 77, 79, 81, 83, 85, 87, 89, 91, 93, 95, 97, 99, 101,1 03, 105, 107, 109, 111, 113, 115, 117, 117/а, 119, 121, 123, 125, 127, 129, 131, 133, 135, 137, 139, 141.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46, 46/а, 48, 50, 52, 54, 56, 58, 60, 62, 64, 66, 68, 70, 72, 74, 76, 78, 80, 82, 84, 86, 88, 90, 92, 94, 96, 98, 100, 102, 104, 106, 108, 110, 110/а, 112, 114, 116, 118, 120, 122, 124, 126, 128, 130.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1/б, 3, 5, 7, 9, 11, 13, 15, 17, 19, 21, 23, 25, 27, 29, 31, 33, 35, 37, 39, 41, 43/1, 43/2, 45/1, 45/2, 45/3, 45/4, 45/5, 47, 49, 51, 53, 55, 57, 59, 61, 63, 65, 67, 69, 71, 73, 75, 77, 77/1, 79, 81, 83, 85, 87, 89, 91, 93, 95, 97, 99, 101, 103, 103/1.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6, 8, 10, 12, 14, 16, 18, 20, 22, 24, 26, 28, 30, 32, 34, 36, 38, 40, 42, 44, 46, 48, 50, 52, 54, 56, 58, 60, 62, 64, 66, 68, 70, 72, 74, 76, 78, 80, 82, 84, 86, 88, 90, 92, 94, 96, 98, 100, 102, 104, 106, 108, 110, 112, 114, 116, 118, 120, 122, 124, 126, 128, 130, 132, 134.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Динмухаммеда Конаева.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1/б, 1/г, 1/1, 3, 5, 7, 9, 11, 13, 15, 17, 19, 21, 25, 25/а, 25/г, 27, 29, 31, 33, 35, 37, 39, 39/а, 41, 41/а, 41/б, 43, 43/а, 45, 47, 49, 49/а, 51/1, 53/а, 53/1, 53/2, 61, 63, 65, 67, 69, 71, 73, 75, 77, 77/а, 79, 81, 83, 85, 87, 89, 91, 93, 95, 97, 97/а, 99, 101, 103, 105, 107, 109, 111, 113, 115, 117, 119, 121, 123, 125, 127, 129, 131, 133/1, 131/а, 133, 133/а, 133/б, 137 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1/б, 1/в, 3, 5, 7, 9, 11, 13, 15, 17, 17/а, 17/б, 19, 23, 25, 27, 29, 31, 33, 35.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2/в, 4, 4/а, 6, 8, 10, 12, 16, 18, 20, 22, 24, 26, 28, 30, 32, 35, 112.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У.Каримова.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1/1, 3, 5, 7, 9, 11, 13, 17/1, 17/2, 17/3, 17/4, 17/5, 17/6, 17/7, 17/8, 19, 21, 29.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Турара Рыскулова.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3/а, 5, 7, 9, 11, 13, 15.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Кумжота.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3, 5/1, 5/2, 7, 7/а, 9, 11, 13, 15, 17, 19, 21, 23, 25, 27, 29, 43, 45, 49, 51, 115/1, 167.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32/1, 34, 36, 36/а, 38, 38/1, 40/а, 42, 46/1, 44/а, 46/а, 46, 48, 50/а, 52/б, 56, 58, 60, 62.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№468 избирательный участок.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Бурыл, улица 9-мамыр №13в, сельский клуб.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Бурыл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Улица: Белкожа.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1/1, 3, 5, 7, 9, 11, 11/а, 13, 15, 15/1, 17, 17/г, 17/1, 19, 21, 23, 23/а, 25, 27, 29, 31, 33, 35, 35/1, 37, 39, 41, 43, 45, 47, 48, 49, 51, 51/а, 53, 55, 57, 59, 59/а, 61, 61/а, 63, 65, 65/а, 67, 69, 71, 73, 77, 83/б, 85/а.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6, 6/а, 6/б, 8, 10, 12, 14, 14/а, 16, 18/а, 20/а, 22, 22/а, 24, 26, 28, 30, 32, 34, 36, 38, 40, 42, 44, 46, 48, 50, 52, 54, 56, 58, 60, 62, 64, 66, 68, 70/а, 70, 72, 74, 76, 78, 80, 80а, 82, 84, 86, 88, 90, 92, 94, 94/а, 96, 98, 100, 102, 104, 108, 110, 110/а, 114, 122, 120/1.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Дегенбая Агыбая.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3/а, 3, 5, 7, 9, 11, 13, 15, 17/а, 17/1, 17/3, 17/4, 19, 21, 25, 29, 30, 33, 37, 73.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18/1, 18/2, 18/3, 20, 20/1, 20/а, 22, 24, 26, 28/1, 28/2, 30, 32, 34, 36, 38, 40, 42, 44, 44/1, 46, 48, 50, 52, 54, 56, 58.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Асима Хамдиева.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17/а, 17/б, 17.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2/1, 2/2, 2/3, 2/4, 4/1, 4/2, 4/3, 4/4, 10.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Сейдуалы Зауырбекулы.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3/в, 5/г, 5, 5/в, 7, 7/а, 9, 13/а, 13, 15, 15/1, 17, 19, 19/а, 19/б, 21, 23, 23/а, 25, 25/б, 25/г, 25/а, 25/е, 29, 31, 33, 35, 39.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2/1, 2/2, 2/а, 2/б, 2/в, 4, 4/а, 6/г, 6, 8, 8/а, 10, 10/а, 10/б, 10/1, 12/а, 14, 16/б, 16/а, 16, 18, 18/а, 20/а, 20, 20/в, 22, 24, 24/г, 26, 26/а, 28, 30, 32, 32/б, 34/а, 34/б, 34, 36, 38, 40, 42, 44, 46, 48, 50/а, 50, 52, 54, 56, 58, 60, 62, 64, 66, 70, 72, 74, 80.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9 Мамыр.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1/б 1/в, 3, 5, 7/а, 7/2, 9/б, 9/1, 9/2, 11, 11/а, 11/б, 11/в, 11/д, 13, 13/а, 13/б, 13/1, 13/2, 15/а, 15/б, 15/в, 17, 19, 21, 23, 23/б, 25, 25/а, 25/б, 25/в, 25/г, 27, 27/а, 27/б, 29/3, 31, 31/1, 37, 43, 45, 47/б, 49, 49/а, 61, 63, 63/а, 65, 67, 67/в, 67/а, 69, 69/а, 71, 73/а, 77, 87, 91, 297.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6/а, 6, 8/1, 8/2, 10, 12, 12/а, 12/1, 14/а, 14/б, 18, 20, 22, 24/а, 24, 28, 28/1, 32, 36, 36/1, 38, 40, 42, 44, 46, 60, 64/а, 64/1, 66/а, 66/б, 66/в, 66/5, 68, 68/а, 68/б, 70, 70/в, 78, 100, 296, 300.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Жанбыршы.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9а, 13, 15, 17, 19, 21, 23, 25, 27, 29, 31, 33/1, 33/2, 35, 37, 39, 41, 43, 45, 47, 49, 51, 53, 55, 57, 59, 61, 63, 65, 67, 69, 71/а, 71, 73, 75, 77, 79, 81, 83, 85, 87, 89, 91, 93, 95, 97.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2/1, 2/а, 4, 6, 8, 10, 12, 14, 16, 18, 20, 22, 24, 26, 28, 30, 32, 34, 36, 38, 40, 42, 44, 46, 48, 50, 52, 54, 56, 58, 60, 62, 64, 66, 66/1, 68, 70, 72, 74, 76, 78, 80, 82, 84, 86, 88, 90, 92, 94, 96, 98, 100, 102, 104, 106, 108, 110, 112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9,11, 13, 15, 17, 19, 21, 23, 25, 27, 29, 31, 33.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Амангелды.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21/3, 23, 25, 27, 29, 31, 33, 35, 37, 39, 41, 43, 43/а, 45, 47, 49, 51, 53, 55, 57, 59/а, 61, 63, 65/1, 65/2, 67, 69/1, 69/2, 71, 73, 75, 77, 79, 81, 83, 85, 87, 89/1, 89/2, 91, 93, 95, 97, 99, 101, 103, 105, 107, 109, 111, 113/1, 113/2.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16, 18, 18/а, 20, 22, 24, 26, 28, 30, 32, 34, 36, 36/а, 38, 40, 42, 44, 46, 48, 50, 52, 54, 56, 58, 60, 62, 64, 66, 68, 70, 72, 74, 76, 78, 80, 82, 84, 86, 88, 90, 92, 94, 96, 98, 100, 102, 104, 106, 108, 110, 112, 114, 114/а, 116, 118, 120.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Динмухаммеда Конаева.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6, 8, 10, 12, 14, 16, 18, 20, 22, 24, 26, 28, 30, 32, 34, 36, 38, 38/а, 40, 42, 42/а, 44, 48, 52, 54, 56, 58, 60, 62, 64, 66, 68, 70, 72, 74, 76, 78, 80, 82, 84, 84/а, 86, 88, 90, 92, 94, 94/1, 96, 98, 100, 102, 104, 106, 108, 110, 112.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Омирзака Каримова.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18/1, 18/2, 18/3, 18/4, 18/5, 18/6, 18/7, 18/8, 18/9, 18/10, 18/11, 1812, 18/13, 18/14, 18/15, 18/16, 20, 22, 24, 26, 28, 30, 32.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Байзакского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</w:t>
            </w:r>
          </w:p>
        </w:tc>
      </w:tr>
    </w:tbl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№529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Бурыл, учетный квартал 027, средняя школа №6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Бурыл.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Датка.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1/у, 1/б, 3/в, 3/б, 3/1, 3/2, 3/3, 3/4, 3/5, 3/6, 3/7, 3/8, 5/1, 5/а, 5/д/2, 5/д/5, 7/б, 7, 9/е, 9, 11, 15, 17, 19, 19/а, 19/б, 19/в, 21, 21/а, 23, 23/а, 25, 27/б, 27, 29/б, 29/1, 29/2, 29/3, 29/4, 31, 31/а, 31/1, 33/а, 33/б, 33/1, 33/2, 33/3, 35, 35/1, 35/б, 35/в, 37, 37/1, 37/а, 37/б, 37/в, 39, 39/1, 39/б, 39/в, 41/а, 41/б, 41, 43/а, 43/г, 43/1, 43/2, 45, 45/а, 47, 49, 51, 51/1, 51/в, 53, 55, 57, 57/2, 57/а, 59, 59/1, 59/а, 59/б, 61, 61/а, 63, 63/1, 63/б, 65, 65/2, 67, 69, 69/1, 69/б, 71, 71/а, 73, 75, 77/а, 77, 79, 79/4, 81, 83/1, 83/2, 85, 85/1, 85/б, 87/а, 87/б, 87/1, 87/2, 87/4, 89, 89/1, 89/а, 91, 91/а, 93, 95/в, 95, 95/1, 97, 97/1, 101/а, 101, 101/1, 103, 103/1, 105, 105/1, 105/б, 107, 107/1, 109, 109/1, 111, 111/1, 113, 113/а, 115, 117, 119, 121, 123, 125, 127/а, 127, 129, 131/а, 131, 131/1, 133, 135, 137, 139, 141, 143, 145, 147, 149, 153.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2/1, 2/2, 2/а, 2/б, 2/д, 2/е, 4/а, 4/б, 4/1, 4/2, 4/3, 4/4, 6, 6/а, 6/б, 8, 8/а, 8/г, 10/б, 10/1, 10/2, 12/а, 12, 14/а, 14, 16, 16/а, 18, 20/а, 20, 22, 24/а, 24, 26, 28/а, 28, 28/1, 30/а, 30, 32, 32/а, 32/б, 34, 34/а, 34/б, 34/2, 36, 36/в, 36/а, 38, 38/а, 38/1, 38/2, 38/в, 40/а, 40/в, 40, 42, 42/б, 42/а, 44/а, 44, 46/д, 46, 48/а, 48, 48/1,48/4, 50, 50/2, 50/в, 50/б, 52, 52/а, 54, 56/а, 56, 56/1, 58/а, 58/б, 58, 58/1, 60, 62/б, 62, 62/а, 64/в, 64, 64/1, 66, 66/в, 70, 72, 74/а, 74/б, 74, 76, 76/а, 80, 82, 84/а, 86, 86/д, 86/г, 86/б, 86/в, 88/1, 88/2, 88/3, 88/б, 90, 90/а, 92, 92/б, 92/а, 94, 94/1, 96, 100, 102, 104, 106, 112, 172.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"Коктем".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1/а, 3, 3/а, 5, 7, 9, 11, 13, 15, 17, 19/а, 19, 21, 23, 25, 27, 33, 35/а, 35/б, 35/в, 35, 37/а, 37, 39, 39/а, 41, 43, 45, 47, 49, 51, 51/1, 53, 55, 63, 65, 65/а, 65/б, 65/г, 69, 69/а, 73, 75, 77, 79, 81, 85, 87, 89, 93, 95, 97, 103, 105/а, 109, 113, 117, 123, 125, 125/а, 129, 135, 145.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8/а, 12, 14, 14/а, 18, 24, 26, 28, 30, 34, 36, 38, 38/а, 42, 42/1, 44, 44/а, 44/б, 46, 46/а, 48, 50, 52, 52/1, 58, 58/1, 58/а, 58/б, 64, 66/1, 66/а, 68, 70, 72, 74, 76, 78, 80, 82, 84, 86/а, 88, 90, 92, 92/а, 94, 100, 100/1, 106, 106/а, 110, 112, 114, 116, 116/1, 118, 120, 124, 126, 128, 132, 140, 140/1, 140/4, 140/в, 140/д, 144.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"Арай".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5, 9, 11, 15, 17, 21, 25, 29, 33, 35, 37, 37/а, 41, 47/а, 49, 59, 63/б, 63, 65, 67, 69/а, 69, 71, 77/1, 85, 87/б, 89, 89/а, 91, 91/а, 93, 93/а, 97/а, 97, 103, 107, 109, 111, 113/а, 117/а, 119, 123, 125, 127/а, 127, 135, 137, 139, 141, 143, 145, 149, 151, 155, 157, 159, 161, 163/а, 171, 173, 181, 183, 185, 187, 191, 193, 195/а, 197, 199, 201, 203, 217, 219, 221/а, 241/а, 241, 241/2, 243, 245, 247, 251/1, 253, 255, 259, 261, 263/а, 263, 271/1, 285, 287/б, 291, 293, 299, 303/а, 305/б, 305, 307.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4, 6, 6/а, 8, 10, 14/а, 18, 20, 22, 24, 26, 28, 30, 34, 38, 44, 48/а, 48, 50, 52, 62, 66, 68, 70, 72, 76/1, 76/2, 78/а, 84, 86, 88/1, 90/а, 90/в, 94, 96/б, 96/а, 98, 98/а, 102, 108, 110, 112, 114, 120, 122, 124, 126, 130, 132, 134, 136, 138, 140, 142, 152, 156, 158, 160, 172, 174, 176, 180, 186, 190, 192, 196, 196/а, 200, 202, 204/б, 210, 212, 216, 248, 252, 254, 256, 258/а, 264, 268, 272, 274, 276/а, 280/а, 292, 294, 308.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