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c6e31" w14:textId="8bc6e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Таразского городского маслихата от 19 декабря 2025 года № 35-3 "О городском бюджете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Таразского городского маслихата Жамбылской области от 10 июня 2026 года № 41-5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2 настоящего 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Таразский городской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Таразского городского маслихата "О городском бюджете на 2026-2028 годы" от 19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№35-3 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125 069 240 тысяч тенге, в том числе: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75 950 441 тысяч тенге;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689 240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18 736 110 тысяч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29 693 449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123 118 428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-794 000 тенге: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794 000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– 0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1 950 812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- 1 950 812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16 501 342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19 669 300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1 217 146 тенге.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Таразского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Олжабай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июня 2026 года №41-5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 №35-3</w:t>
            </w:r>
          </w:p>
        </w:tc>
      </w:tr>
    </w:tbl>
    <w:bookmarkStart w:name="z3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Тараз на 2026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125 069 240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75 950 441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52 991 983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11 992 857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40 999 126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9 026 362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9 026 362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6 754 146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4 094 200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2 383 946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3 377 950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689 240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128 495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437 745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437 745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18 736 110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17 556 110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17 556 110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29 693 449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29 693 449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29 693 449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123 118 428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3 275 587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маслихата района (города областного значения)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(города областного значения)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бюджетного планирования района (города областного значения)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849 495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703 356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703 356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808 577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781 278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781 278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8 489 944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(города областного значения)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1 789 683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1 702 611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специальных социальных услуг в сфере социальной защиты в условиях оказания услуг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(города областного значения)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5 756 775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476 887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4 266 928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206 657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50 408 135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707 709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Изъятие земельных участков для государственных нужд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707 709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25 683 282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15 530 979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7 609 039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2 543 264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2 010 915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и капитальный ремонт фасадов, кровли многоквартирных жилых домов, направленных на придание единого архитектурного облика населенному пункту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8 283 296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3 885 582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Развитие системы водоснабжения и водоотведения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3 067 962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3 576 360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3 576 360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9 253 252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3 501 475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3 748 777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4 804 666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970 335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970 335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1 593 799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1 593 799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844 024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535 464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314 887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приютов, пунктов временного содержания для домашних животных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205 726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205 726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963 468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21 929 529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21 929 529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11 186 310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717 767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2 165 906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7 859 546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928 376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928 376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928 376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2 007 100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2 007 100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2 007 100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29 963 291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29 963 291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29 958 384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-794 000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1 950 812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-1 950 812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16 501 342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16 501 342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16 501 342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1 217 146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19 669 300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19 669 300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19 669 300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