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7855" w14:textId="0c47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2025 года № 35-3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мая 2026 года № 40-2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124 969 240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75 950 441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689 240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18 736 110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29 593 449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119 950 466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5 018 774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- 5 018 774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13 433 380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19 669 300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1 217 146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