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e899" w14:textId="661e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нормативов обеспеченности населения торговой площадью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апреля 2026 года № 82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за № 11148) акимат Жамбылской области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минимальные нормативы обеспеченности населения торговой площадью в Жамбылской области из расчета 487,7 квадратных метров на 1 тысячу человек.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индустриально-инновационного развития акимата Жамбылской области" в установленном законодательством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вносит: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управления предпринимательства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индустриально-инновационного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А. Сейсебаев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