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5fa5" w14:textId="8305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 (за исключением органических удобрений)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2026 года № 50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за № 20209)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удобрения (за исключением органических удобрений)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 после его официального опубликования.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3" w:id="5"/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акимата Жамбылской области А. Желеубаев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2026 года № __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 удобрений)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удоборений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Zn-150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Органика - 788.9, N-45.1, P-22.5, K-22.5, Cu-2.8, Fe-0.2, Zn-0.1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P-39, K-15,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N-156%, P-104%, Mg-14.3%, Mn-10.4%, Cu-15.6%, Fe-1.3%, B-11.7%, Zn-13%, Mo-0.02%, Co-0.08%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B-0.015, Mn-0.001, Zn-0.025,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(N-16±0,5, P205-16±0,5, K2О-16±0,5)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 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B-0.018, Mn-0.03, 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P2O2-16,K2O-16,s-2,Ca-1,Mg-0.6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Р205-26, К20-26, S- 2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 от 1 до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2%,Органический азот 2%, Фульвокислоты 20%, Свободные кислоты 6%, Общий гумусный экстракт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марка: 15:15:30+1,5MgO+МЭ;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K2O-30, MgO-1,5, B-0,02, Cu-0,005, Mn-0,05,Zn-0,01,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NPK13-40-13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натрия"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N-354, Mg-19.7, Mn-13.1, Cu-2.6, Fe-2.6, B-2.6, Zn-0.13, Mo-0.07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N-146, P-48.7, K-73, Mg-2.4, S-74.8, Mn-0.12, Cu-0.12, Fe-0.12, B-0.24, Zn-0.06, Mo-0.06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N-126.6, P-126.6, K-126.6, Mg-0.13, Mn-0.13, Cu-0.13, Fe-0.13, B-0.26, Zn-0.08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N-73, P-146, K-73, Mg-0.12, Mn-0.12, Cu-0.12, Fe-0.12, B-0.12, Zn-0.61, Mo-0.06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 (высший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(КАС), марки "КАС+S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N-19,0%, P2O5-19%, K2O-19,0%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N-42,0%, P2O5-3,0%, K2O-4,0%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ГИСИНАР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- 150, N - 50, гидрогель- 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Ca(NO3)2-79, CaO-27, Ca-19,3, N-(NO3)-14,2, N-(NH4)-0,7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Mg(NO3)-57, MgO-15,5, Cao-1, N-11,1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Хлопок 4-24-32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азот (N)4%, Фосфор (P2O5)24%, Калий (K2O)32%, Магний (MgO)2%, Бор (B)1%, Железо (Fe)0,1%, Марганец (Mn)0,05%, Цинк (Zn)0,025%, Медь (Cu)0,005%, Молибден (Mo)0,005%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 (Фульвовые кислоты, 750 г/кг + Железо (Fe), 1,35% + Марганец (Mn), 25 г/кг + Магний (Mg), 70 г/кг + Органически связанная сера (SО), 60 г/кг + Цинк (Zn), 25 г/кг + Медь (Cu), 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гранулы (Аммонийные соли, 80 г/кг +Аммонийные соли гуминовых кислот, 750 г/кг, в том числе N(органический), 60 г/кг + Аминокислоты, 100-120 г/кг + Калий К20, 40-60 г/кг + Микроэлементы, 21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водорослей, 1,4% альгиновая кислота, 15% органическое вещество,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"Чудо-N"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А: Азотфиксирующий фермент Компонент Б: N-5, Fe-1, Mo-1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(N4-P16-K16-S4-Mg-Ca22)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P2O5-16%; K2O-16%; S-4%; Ca-22%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(N5-P15-K2O-S5-Mg-Ca19)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P2O5-15%; K2O-20%; S-5%; Ca-19%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обогащенное элементарной серой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- 10%, бор(B) - 0,2%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1, B – 0,14%;Zn – 0,05%; Mg – 0,7%; Mo – 0,02%; Ca – 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P2O5-0%, Mn-3%, Zn- 5%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общий-8% в.т.ч (N) органический-2% в.т.ч (N) мочевинный -18% Медь(Сu) c агентом -3,5% Марганец (Mn) с агентом -3,5% Цинк (Zn ) с агентом-4% Гидроксикарбоновые кислоты-16%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Monobras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0,4%, 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P2O5-3,0%, K2O-1,5%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Аминокислоты–4, N–4, Zn–0,2, Mn– 0,2, Fe–0,4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Zn-0.2,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 + Лимонная кислота C6H8O7, 5% + Дигидроортофосфат кальция Ca(H2PO4)2, 5% + Этилендиаминтетра-уксусной кислоты динатриевая соль 2 водная (ЭДТА) Na₂-EDTA· 2 H₂O, 3,5% + Марганца (II)хлорид тетрагидрат MnCl2 · 4H2O, 3,2% + Натрия нитрат NaNO3, 2,0% + Железа хлорид гексагидрат FeCl3 · 6H2O, 2,0% + Борная кислота H3BO3, 1,0% + Меди (II) нитрат тригидрат Cu(NO3)2 ·3H2O, 0,2% + Молибдат аммония тетрагидрат (NH4)6Mo7O24·4 Н2О,0,2%)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"Wonder Leaf Amino 43"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N, 6,5% + аминокислоты растительного происхождения, 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азотно-калийное марка 24:2,5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K2O - 4%; Аминокислоты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MgO-4,5 %SO3-3,9% Cu-0,5% B-0,5% Fe-0,6% Mn-0,95% Zn-0,5% Mo-0,004%; КИСЛОТЫ 5,3%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кислоты - 8,3%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B-0,03, Cu-0,01, Fe-0,1, Mn-0,1, Mo-0,003,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(Соли гуминовых кислот, 10%, Соли фульвовых кислот, 2% + Аминокислоты, 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Бор, водная суспензия (Соли фульвовых кислот,10% + Бор (В), 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(Фульвовые кислоты, 20% + Сера (S), 1,5% + Медь (Cu), 0,5% + Магний (Mg), 2,1% + Марганец (Mn), 0,65% + Железо (Fe), 1,35% + Цинк (Zn), 0,3%)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(Mn)-0.35%, , Fe-0,12%, , Mo-0,025%, Свободные L-аминокислоты-10%)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12,5%, Общий азот 11%, Нитратный азот 3,1%, Мочевинный азот 3,9%, Органический азот 4,6%, Кальций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10%, Аминокислоты 31,6%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Amino Acids: 55,0%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K FORCE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K2O-51,0%; Betaine-2,0%; Cu-0,0133%; Fe-0,0200%; Mn-0,0133%; Zn-0,0132%; Glycine-0,0014%;органическое вещество-1,5%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Cu: 6%,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SO3-3,6%, B-0,102%, Cu-0,100%, Fe-0,111%, Mn-0,512%, Zn-0,816%, Mo-0,022%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10,36%,Р2О5 – 14,24%, К2О – 3,88%, MgО в/р – 0,38%, В в/р – 0,14%, Мn – 0,97%, Zn – 0,67%, аминокислоты - 10,61%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Zn-1,5%, B-0,5%, Карбогидраты-3,5%, Цитокинины-0,,6%, Бетаины-0,01%, Маннитол-0,50% Альгиновая кислота-1,0%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P2O5-21, K2O-27, B-0,02, Cu-0,01, Fe-0,1, Mn-0,1, Zn-0,1,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 B-0,03, Cu-0,01, Fe-0,2, Mn-0,2, Zn-0,01,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(N), 3,0%, в т.ч. азот нитратный, 2,8% и азот мочевины, 0,2% + Цинк водорастворимый (Zn), 7,0%)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т.ч. мочевинный азот. %) - 15%, Бор. % - 0.05%, Водорастворимый кальций, % - 12 %, Вода -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-20%; Калий (К)-33%, Магний (MgO)-1%. Сера (S) -7,5%; Цинк (Zn) -0,019%, Бор (В) -1,4% Марганец (Mn) -0,14%, Молибден (Мо) 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P205: 2%, K20: 18%, B: 0.2%; Si: 14%, полисахариды: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Ascophillum nodosum: 5%, водорастворимый фосфор (P2O5)-10%, Маннитол-0,3%, водорастворимый калий (K2O)-6,5% общий азот (N)-0,5%, водорастворимый бор (B)-0,5%, амидный азот-0,5%, водорастворимый цинк молибден (Mo)-0,5%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P2O5-18, K2O-0,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