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d44" w14:textId="3dbe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2026 года № 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предложения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26 января 2026 года № 6-3-5/44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установить карантинную зону с введением карантинного режима в объеме зараженных площадей на территории Жамбылской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города Тараз и районов обеспечить принятие мер, вытекающих из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2026 года №___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 жай"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"Кеми-Агро"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"Еркебұлан"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"Қаракұм"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"Бапыш Сейсенбай"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"Достык-99"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"Радмир"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"Аида"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"Елемес"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"Абсатар"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 стар"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"Құласбек"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"Сембин"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"Қызыл Дихан қожалығы"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"Пионер"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"Жақсылық"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"Саза 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"Кабулов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"Коскелбав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"Беркінбаев"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"Мамедов"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"Гүлнәр"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"Қыдырәлі"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предпринимательство №16 Жуалынского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"Агро-Ордахан-1"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"Қошқарата"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"Кендірлі"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"Бәймен"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"Нұр-Ал"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"Афион-Қордай"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под управлением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"Сұлутөр"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 Агро Өнімдері"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"Сақтаған"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 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"Мариям"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"Аспара"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"Племенной завод "Мерке"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"Азербайжан"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"Турсын-Нуридин"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"Өсер-сай"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"Хадиша"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"Гүл-Мах-Жан"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"Төлепбек"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"Ашкен"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"Абырой"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"ИП Хасанбаев"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"Қайыңдысай"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"Қажымұхан"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"Сағынбай"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"Мыхан Орда"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"Отдел жилищно-коммунального хозяйства, пассажирского транспорта и автомобильных дорог акимата Меркенского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"Жылы-Бұлақ"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"Красный восток"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"Рамиль и 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"Эмиль"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"Әмір"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"Дулат-Даукен"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"Беден"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"Азат 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"Тоқшылық"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"Закир-М"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"Қайсар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"Ақбөкен"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"Тәуекел"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"Ұшқын"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"Байымбет"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"Ақбастау"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"Бакыт-Н"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"Махмуд - Ф"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"Әбілда"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"Еврохим-тыңайтқыш"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"Берікқара"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"Жайсан"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"Қасқабұлақ"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сельскохозяйственного производственного кооператива "Жасмин"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"ЛКЗ"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"Қарасарт"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"QAZAQ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"Ернұр"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 Алғабас"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Турара Рыскулова"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"Нұрдәулет"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"Бүркіт"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"Даурен-1"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"AgroFoodKz"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Шу "Жамбылское отделение" грузовые перевозки железная дорога Казахстана акционерное общество "Грузовые перевозки"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индивидуа́льный предпринима́тель "Сейтбеков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транстпортного сервиса"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транспортного сервиса (железнодорожный тупик Тараза)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производственный отдел Жамбылского дорожно дистанционного участка, Жамбылское дорожное подразделение Национальной компании "Казахстанские железные дороги" станция Шайкорык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(правая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(левая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Тараза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Аскарова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Байзақ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Колбасшы Койгелді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микрорайон "Ұлы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29 480,7291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"____" 2026 года №___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повиликой (Guscuta sp.)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"Дулдул"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Кордайского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 и 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"Көбек"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"Чон" при Меркенском производственном отделении Жамбылского филиала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по охране лесов и животного мира Коктерек, "Управление природных ресурсов и регулирования природопользования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(административ ные земли)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Әубәкіров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Құнанбаев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"Қаратау"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Т. Рыскулова"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Тараз-Аса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города Тараз и трасса Тараз-Сарыкемер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города Тараз в направлении Тараз-Алматы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проспекта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Сыпатай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Ташкентская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Қолбасшы Қойгелді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Ыбырайым Сүлейменова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Тәуке 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Айшабибі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Александра Пушкина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Каратай Тұрысова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Асанбай Аскарова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Самаркандская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Сейилхан Аккозиева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 Баласагуна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Шерхан Муртаза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Жауғаш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Балуан Шолақ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Қазақстан темір жолы" Жамбылское отделение магистральной сети (от железнодорожного переезда, пересекающего улицы Жаугаш батыра и Байкоразовой, до станции Талас)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жилищное коммунальное хозяйство, пассажирского транспорта и автомобильных дорог" акимата города Тараз" село Кызылжулдыз, улица Апатаева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от границы села Кызылжулдыз до границы Байзакского района (вдоль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Генерала С. Рахимова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Улбике акына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Санырак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Е. Ниеткалиева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Көшеней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Қ.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Қосы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Қапал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этно-культуры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Д. Қонаева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Қазыбек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Тараза", улица А. Комратова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объездная дорога Тараз (в районе села Талас)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в село Талас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в направлении Тараз-Алматы с въездом в город Тараз (до села Бесагаш)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Таразская кольцевая дорога (возле села Турксиб)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Қазақстан темір жолы" Жамбылское отделение магистральной сети (станция Талас)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Тараз (до села Бесагаш)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Таразская кольцевая дорога (массивы Шайкорык Бектобе)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восточных ворот до объездной дороги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2026 года №___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бактериальным ожогом плодовых деревьев (Erwinia amylovora (Burrill) Winston et al.)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"Аулие-Ата Алма"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2026 года №___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пасленом колючим (Solanum rostratum Dun.)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"Олжабаев Серік"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 (от нового моста в конце улицы Айша Биби до границы Жамбылского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Саңырак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нового моста в конце улицы Айша 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Целиноградская и 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этно-культура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 акимата города Тараз", улица 2-я Центральная, города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 акимата города Тараз", улица В. Высоцкого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Тараз", улица С. Абдиева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Тараз", улица Бахтияр баба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переулок К. Мухамедханова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переулок К. Мухамедханова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"Келешек"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2026 года №___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в объеме площадей, зараженных карантинными вредителями на территории Жамбылской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"___" 2026 года №___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27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5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26 февраля 2024 года № 43" Об установлении карантинной зоны с введением карантинного режима на территории Жамбылской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4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февраля 2024 года № 43" Об установлении карантинной зоны с введением карантинного режима на территории Жамбылской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