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9d84" w14:textId="1b49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"Тьюторское сопровождение"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июня 2026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"Тьюторское сопровождение"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"Тьюторское сопровождение"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применения: профессиональный стандарт "Тьюторское сопровождение" (далее – профессиональный стандарт) в сфере социального обеспечения и социальных услуг предназначен для определения требований к уровню квалификации и компетентности специалистов, осуществляющих тьюторское сопровождение социальной, спортивной и трудовой сферах.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определяет требования к квалификации специалистов, включая описание трудовых функций, необходимых знаний, умений и навыков.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независимо от формы собственности разрабатывают (при необходимости) внутренние документы, регламентирующие требования к квалификации работников, с учетом уровня профессионального образования, трудовых функций, необходимых знаний, умений и навыков, а также особенностей лиц, получающих сопровождение.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индивидуального тьюторского сопровождения обучающихся и сопровождаемых лиц;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образовательных, социальных и иных потребностей, а также индивидуальных особенностей сопровождаемого;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содействия развитию навыков самостоятельной деятельности, саморегуляции и социальной адаптации;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динамики развития и прогресса сопровождаемого, предоставления обратной связи, а также подготовки рекомендаций по корректировке и дальнейшей реализации индивидуального плана развития;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планирования, организации и координации тьюторской деятельности в социальной, спортивной и трудовой сферах;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межведомственного взаимодействия с заинтересованными специалистами и организациями (службами) в целях достижения результатов тьюторского сопровождения.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- изученная и усвоенная информация, необходимая для выполнения действий в рамках профессиональной задачи;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маршрут - индивидуально выстраиваемый и сопровождаемый процесс освоения содержания обучения, построенный с учетом особенностей, потребностей и целей обучающегося;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- способность применять знания и умения, позволяющая выполнять профессиональную задачу целиком;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развития - персонализированный документ, разрабатываемый академическим тьютором с участием родителя (законного представителя) обучающегося, отражающий цели, доступные ресурсы и поэтапные действия по развитию обучающегося, направленный на формирование и укрепление навыков самостоятельности, рефлексии и самоорганизации;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- род занятий, осуществляемый физическим лицом и требующий определенной квалификации для его выполнения;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-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-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-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 - способность физически и (или) умственно выполнять отдельные единичные действия в рамках профессиональной задачи;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жизненный маршрут - индивидуально выстраиваемый и сопровождаемый процесс развития сопровождаемого лица, направленный на формирование социально-бытовых и социально-эмоциональных навыков, применение знаний в повседневной жизни и подготовку к максимально самостоятельной и независимой жизни с учетом его индивидуальных особеннойстей и возможностей;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тьютор (по сферам тьюторского сопровождения) - физическое лицо, осуществляющее индивидуальное сопровождение, получающего тьюторское сопровождение, с целью развития его самостоятельности, ответственности и способности к осознанному выбору образовательного и жизненного маршрута;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тьюторское сопровождение - процесс индивидуальной поддержки обучающегося, сопровождаемого лица в социальной, спортивной или профессиональной среде.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- отраслевая рамка квалификаций;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- общий классификатор видов экономической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ПМПК - психолого-медико-педагогическая консультация;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ГОСО - государственный общеобязательный стандарт образования;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КППК - кабинет психолого-педагогической коррекции;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ООП - особые образовательные потребности;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ТиППО - техническое и профессиональное, послесреднее образование;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ИПР - индивидуальный план развития;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НПА - нормативный правовой акт;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ЦСПС - центр социальной психологической службы;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НПО - неправительственные организации.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Тьюторское сопровождение.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N028.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социального обслуживания населения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без обеспечения проживания,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без обеспечения проживания,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трудоустройства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трудовыми ресурсами (персоналом)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трудовыми ресурсами (персоналом)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трудовыми ресурсами (персоналом), кроме деятельности организаций, учрежденных национальными компаниями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Описаны требования к квалификации специалистов, осуществляющих сопровождение обучающихся и сопровождаемых лиц в процессе формирования и реализации индивидуальной образовательной, социальной, спортивной и профессиональной траектории.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включает четыре типа тьюторской практики: академическую, социальную, спортивную и при трудоустройстве.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тьютор - 4 уровень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спортивный тьютор - 4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тьютор - 4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тьютор при трудоустройстве - 4 уровень ОРК.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"Академический тьютор":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тьютор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09230100 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педагогической работы в организациях образования -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тьюторству, инклюзивной поддержке, а также подтвержденный практический опыт в рамках неформального образования и индивидуальной практики сопровождения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образовательного маршрута обучающегося, развитие его самостоятельности, образовательной мотивации и способности к осознанному выбору образовательной траектории.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Сопровождение образовательного маршрута обучающегося.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Поддержка развития самостоятельности и образовательной мотивации.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социализации и развитию коммуникативных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и рефлексия образовательного маршрута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рабочей документации по сопровождению обучающегося.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образовательного маршрута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индивидуального образовательного развития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образовательные интересы и потребности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Помогать обучающемуся формулировать образовательные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подходящие способы обучения и поддержки обучающегося вне организации образования с учетом его интересов, склонностей и особенностей усвоения учебного материала (домашние упражнения или задания, которые развивают навыки обучающегося; онлайн-ресурсы, кружки, мастер-классы, книги, обучающие игры; совместно с обучающимся определять оптимальный темп и формат самостоятельного освоения материала; помогать обучающемуся применять выбранные методы обучения в повседневной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обучающемуся анализировать собственные достижения и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Содействовать развитию навыков осознанного выбора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 и возрастной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тьюторского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образовательных траекторий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образовательных технологий и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и адаптировать образовательные ресурсы (онлайн-курсы, обучающие игры, книги, мастер-классы) в соответствии с интересами и потребностями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 обучающемуся, как эффективно использовать выбранные ресурсы для самостоятельного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использования ресурсов и корректировать подход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Содействовать применению полученных знаний и навыков в повседневной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образовательные технологии и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адаптации учебного материала под индивидуальные особенности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оценки эффективности образовательных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самостоятельности и образовательной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самостоятельного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Обучать обучающегося составлению плана учебной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плана и корректировать его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навыки постановки приоритетов и оценки собственных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тайм-менеджмента для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формирования навыков самоконтроля.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Подходы к индивидуальному планированию обучения вне организации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самостоятельного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Развивать навыки самоорганизации и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формирование учебной мотивации.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Помогать обучающемуся осознавать собственные сильные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Содействовать развитию ответственности за собственное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мотивации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развития самостоятельности 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тьюторского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нормы и правила конфиденциальности при взаимодействии с обучающимся с особыми образовательными потребностями и их семьями.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Содействие социализации и развитию коммуникативных навыков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социального и коммуникативного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Содействовать развитию навыков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Помогать обучающемуся адаптироваться в различных социальных средах.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развитие навыков взаимодействия со сверстниками и взрослыми.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индивидуальные и ситуационные подходы с учетом особенностей обучающегося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социализации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развития коммуникативных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межличностного взаимодействия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Обучать конструктивному общению со сверстниками и взрослыми (умение слушать, выражать мнение, договариваться).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развитию навыков решения конфликтов и нахождения компромиссов.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умение адаптироваться к различным социальным ситуациям и ролям.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индивидуальный подход для обучающихся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межличностной коммуникации и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развития сотрудничества и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Подходы к коррекции трудностей общения и социализации.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Анализ и рефлексия образовательного маршрута обучающегося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динамики образовательного развития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изменения в образовательных интересах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рефлексию образовательного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Корректировать образовательный маршрут.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педагогического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анализа образовательных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рефлексии образовательного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образовательных достижений и трудностей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систематический учет достижений и сложностей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данные наблюдений для корректировки образовательного маршрута.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Формулировать рекомендации для дальнейшего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педагогического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систематизации и анализа образовательных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обратной связи в образовательной практике.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рабочей документации по сопровождению обучающегося.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содержания предоставленных материалов и планов сопровождения для оценки их соответствия возможностям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цели, содержание и требования предоставленных материалов с учетом индивидуальных особенностей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потенциальные затруднения и формулировать рекомендации по адаптации формата, темпа и подходов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предложения для семьи и, при их согласии, направлять рекомендации внешним специалистам.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ведению служебной и педагогической документации, включая правила оформления, хранения и учета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Структура и содержание тьюторской документации (индивидуальный план сопровождения, отчеты, дневники наблюдения, карты прогресса.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рекомендаций по адаптации условий сопровождения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Согласовывать условия сопровождения с семьей и, при необходимости, с внешними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рекомендации по адаптации среды, организации взаимодействия и планированию учебной активности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Учитывать мнение обучающегося и фиксировать предложения в рабочем тьюторском плане.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Основы междисциплинарного взаимодействия и индивидуализации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Уровни и виды адаптации среды и форм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Правовые и этические принципы адаптаций и индивидуальных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Мотивация к непрерывному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 Республики Казахстан "Об образовании"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 Республики Казахстан "О статусе педагога"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3.Государственные общеобязательные стандарты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4.Нормативные правовые акты Министерства просвещения Республики Казахстан, регулирующие организацию образовательного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 по трудоустройству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"Спортивный тьютор":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тьютор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спорт; Адаптивная физическая культура.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организациях, реализующих спортивные программы, либо в спортивных секциях, кружках, учреждениях дополнительного образования спортивного профиля.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адаптивной физической культуре, спортивной педагогике или тьюторскому сопровождению.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сопровождение индивидуального маршрута развития обучающегося в сфере физической культуры и спорта с учетом его физических, психологических и образовательных особенностей, направленное на его личностное и спортивное становление, а также на формирование способности осознанно выбирать и достигать цели в условиях здорового и активного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Диагностика образовательных и спортивных потребностей обучающегося.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2.Формирование и сопровождение индивидуального маршрута в сфере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в развитии навыков самоорганизации, мотивации и рефлексии у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прогресса и корректировка маршрута с учетом изменений состояния здоровья, мотивации и внешних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мероприятий, направленных на формирование ценностей здорового образа жизни (тренинги, мастер-классы, спортивные праздники).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Консультирование родителей (законных представителей) по вопросам физического развития, спортивной подготовки и адаптации ребенка в спортивной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Взаимодействие с внешними организациями (спортивные клубы, секции, федерации) для расширения возможностей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разработке и внедрении программ адаптивной физической культуры для обучающихся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образовательных и спортивных потребностей обучающегося.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физической активностью и поведением обучающегося в спортивной среде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наблюдение за участием обучающегося в спортивных занятиях, играх и тренировках.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признаки интереса, утомляемости, вовлеченности и взаимодействия с другими участниками.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поведенческие реакции в различных физических и командных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педагогического и спортивного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психофизического развития детей и подростков.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Признаки физической перегрузки и демотивации.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бесед и анкетирования для выявления интересов и мотивации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вопросы, направленные на выявление отношения к спорту и физической 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адаптированные анкеты, карты интересов и беседы по возрасту и особенностям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Интерпретировать полученные ответы для формирования представления о потребностях и целях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анкетирования и интервьюирования детей и подростков.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мотивации к спорту у разных 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Инструменты сбора обратной связи в образовательной и спортивной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сопровождение индивидуального маршрута в сфере физической культуры и спорта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образовательных и физических потребностей обучающегося в контексте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ИУР с учетом образовательных, спортивных и личных целей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маршрут с участниками образовательного процесса (родители, тренеры, учителя, специалисты).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подходящие формы физической активности (секции, кружки, индивидуальные занятия).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Адаптировать маршрут при изменении мотивации, состояния здоровья или внешних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Сопровождать обучающегося на протяжении реализации маршрута, отслеживать динамику и корректировать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Помогать обучающемуся в осмыслении пройденного пути и формировании навыков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 ИУР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интеграции физкультурных, спортивных и образовательных компонентов в ИУР.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Возрастные, физиологические и психолого-педагогические особенности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в области физической культуры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подбора программ, секций и форматов физической активности с учетом ограничений или особенностей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уровни физической активности, спортивной подготовки и оздоровительных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мотивации и саморегуляции в процессе двигательной и учебной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маршрута физической и спортивной активности с учетом возможностей, интересов и целей обучающегося.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последовательность этапов физического и спортивного развития с учетом возраста, состояния здоровья и интересов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инструменты планирования (графики, трекеры, календарные планы) для сопровождения маршрута.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корректировки в маршрут в зависимости от динамики результатов, мотивации и обратной связи от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взаимодействие с тренерами, педагогами и родителями для обеспечения согласованности действий в рамках ИУР.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анатомии, физиологии и возрастной психологии в контексте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тренировочного процесса и физической нагрузки с учетом индивидуальных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физического развития и мониторинга прогресса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спортивной педагогики, адаптивной физической культуры и инклюзивного подхода.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развитии навыков самоорганизации, мотивации и рефлексии у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обучающегося устойчивой мотивации к обучению, спорту, физической активности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мотивационные установки обучающегося и выявлять причины снижения интереса к учебной и спортивной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методы поощрения, поддержки и вдохновляющей обратной связи, способствующие укреплению внутренней мотивации.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развивающие беседы и мотивационные сессии с учетом интересов, возраста и индивидуальных особенностей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интерес через включение игровых, соревновательных и проектных форматов, связанных с физической активностью.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Помогать обучающемуся устанавливать достижимые цели и отслеживать личный прогресс.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мотивации (внутренняя/внешняя мотивация, иерархия потребностей, теория самоопределения.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Возрастные и индивидуальные особенности мотивационной сферы у детей и подростков.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Психолого-педагогические методы формирования интереса и устойчивой мотивации к обучению и спорту.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и инструменты рефлексии для самопознания и осознания обучающимся значимости физической 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индивидуального подхода в поддержке мотивации и вовлеченности.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развитии самодисциплины и ответственности за индивидуальный спортивный прогресс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 обучающегося осознанное отношение к собственным физическим и спортивным достижениям.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Обучать навыкам планирования, целеполагания и самоконтроля в контексте регулярной физической 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Помогать в разработке и корректировке расписания тренировок и режимов с учетом целей, возможностей и занятости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Отслеживать выполнение обучающимся намеченного плана и предоставлять конструктивную обратную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Развивать у обучающегося привычки регулярного анализа своих успехов и ошибок (спортивная рефлексия).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формирования самодисциплины, привычек и механизмов саморегуляции.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Возрастные особенности развития ответственности у детей и подростков.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работы с целеполаганием и ведением личного прогресса (дневники тренировок, чек-листы, цифровые трекеры).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поведенческой психологии в контексте формирования устойчивых моделей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эффективного сопровождения и не манипулятивной мотивации в спортивной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пример и активный образ жизни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 и чувствительность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Настойчивость и 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Мотивационная вовлеченность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и адаптивность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Коммуникативная компетентность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и этичность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 и 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 и саморегуляция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 по трудоустройству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"Социальный тьютор":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тьютор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сфере образования, профориентации, трудоустройства или социальной поддержки.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профориентации, трудовой адаптации, управлению персоналом или тьюторскому сопровождению.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профессиональному самоопределению и успешной адаптации лица, получающего сопровождение на рынке труда, включая подготовку к трудоустройству и сопровождение в первые месяцы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Содействие социальной адаптации лиц, получающих сопровождение.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Поддержка развития социальных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Взаимодействие с семьей и специалистами для решения социальных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социальной адаптации лиц, получающих сопровождение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мониторинг социального положения и среды лиц, получающих сопровождение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первичную и повторную оценку социальной ситуации лиц, получающих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влияние среды на развитие и поведение лиц, получающих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Своевременно выявлять признаки социальной изоляции, травли, пренебрежения.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возрастной психологии и социальной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диагностики уровня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и индикаторы риска социальной дезадаптации.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индивидуального маршрута социальной адаптации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совместно с лиц, получающих сопровождение и его окружением план по улучшению социальных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поддержку на этапе вхождения в новые социальные ситуации (переход в класс, кружок, секцию).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оценку динамики и ставить новые задачи и единицы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Модели и методы построения ИУР.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сопровождения социально уязвимых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оценки уровня социальной адаптации и эффективности индивидуального маршрута.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социальных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самостоятельности и социальной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Вовлекать обучающихся в социальные и благотворительные инициативы.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Сопровождать реализацию учебных проектов, где обучающийся берет на себя часть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оценивать эффективность социальной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социализации, возрастные особенности становления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проектной и волонтерской деятельности в образовательной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о социальном предпринимательстве.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общения и конструктивного взаимодействия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занятия и индивидуальные беседы, направленные на развитие навыков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ситуации безопасного общения в микрогруппах, помогая преодолевать застенчивость, агрессию или тревожность.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конфликтные ситуации самостоятельно и организовывать коллективное обсуждение, привлекая специалистов для разрешения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коммуникации, конфликтологии, ненасильственного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социального тренинга и ролевых игр.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Законодательство РК в сфере образования, Трудовое законодательство РК, Законодательство РК 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семьей и специалистами для решения социальных проблем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между обучающимся, семьей и системой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контакт с семьей, информировать о возможностях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навигацию по маршрутам социальной помощи (ЦСПС, ПМПК, психологи, НПО).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сложные и конфликтные ситуации в интересах сопровождаемого лица.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семейного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органов и организаций, оказывающих социальную и психологическую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Возрастная психология.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работа в интересах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участвовать в командных обсуждениях кейса лиц, получающих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и согласовывать действия со специалистами разного профиля (соц. педагог, дефектолог, психолог).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в пользу сопровождаемого лица в случае разногласия специалистов.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Механизмы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Роль тьютора в командном сопровождении.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Нормативно-правовая база в области сопровождения.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 и уважение к индивидуальности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социальная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Мотивация к помощи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Коммуникативная гибкость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выстраивать доверительные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саморефлексии и постоянного саморазвития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 и 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 при трудоустройстве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"Тьютор при трудоустройстве":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 при трудоустройстве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сфере образования, профориентации, трудоустройства или социальной поддержки.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по профориентации, трудовой адаптации, управлению персоналом или тьюторскому сопровождению.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успешной интеграции обучающегося или выпускника в профессиональную сферу через индивидуальное сопровождение на всех этапах подготовки и выхода на рынок труда, включая формирование карьерных целей, развитие компетенций, навыков самопрезентации и адаптации, а также преодоление барьеров при трудоустройстве, ведение документации в процессе сопровождения.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Формирование и сопровождение индивидуального маршрута профессионального самоопределения.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Содействие в подготовке к трудоустройству и сопровождение на этапе вхождения в профессию.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Консультирование и взаимодействие с участниками процесса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и взаимодействие с законными представителями лиц, получающих сопровождение, или иными участниками сопровождения.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сопровождение индивидуального маршрута профессионального самоопределения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самопрезентации и поиска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Помогать составлять качественное резюме.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Тренировать навыки прохождения интервью.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Сопровождать при выполнении трудовых функций, учить задавать вопросы, разрешать сложные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оформления резюме и сопроводительных писем.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поиска работы и поведения на собеседовании для людей с особыми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Быстрое овладение новыми навыками и знаниями, самомотивация.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 адаптации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обучающегося в первые месяцы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рефлексию опыта и помогать справляться с трудностями.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Помогать получать новые знания и навыки в рамках выполняемой работы, самообучаться.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Этапы профессиональной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Психологические аспекты стресса и тревожности при выходе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нормы поведения в 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подготовке к трудоустройству и сопровождение на этапе вхождения в профессию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овладевать новыми знаниями и навыками с целью помощи сопровождаемому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Помогать изучать новый материал на месте работы в зависимости от наличия особых потребностей у сопровождаемого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инструкциями и составлять визуальные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Помогать организовывать коммуникацию с коллегами и руководством.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Деловая коммуникация и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маршрута овладения новыми навыками.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Конфликтология.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 адаптации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обучающегося в первые месяцы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рефлексию опыта и помогать справляться с трудностями.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работодателем при необходимости (например, в рамках инклюзивной поддержки).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Этапы профессиональной адаптации для людей с особыми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Психологические аспекты стресса и тревожности при выходе на работу у людей с особыми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нормы поведения в 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взаимодействие с участниками процесса трудоустройства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родителей (законных представителей), педагогов и работодателей по вопросам профессионального самоопределения и адаптации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разъяснительные беседы с родителями (законными представителями) несовершеннолетних обучающихся по вопросам выбора профессии 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работодателей о специфике сопровождения обучающихся, включая лиц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Согласовывать индивидуальные решения с участниками образовательного процесса и представителями организаций работодателей.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семейного и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Права и обязанности участников образовательного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принципы взаимодействия с родителями, педагогами и работодателями.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и взаимодействие с законными представителями лиц, получающих сопровождение, или иными участниками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ведение документации по сопровождению лиц, получающих сопровождение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индивидуальные планы сопровождения и фиксировать динамику профессионального самоопределения.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журналы, отчеты, аналитические карты и другие формы документации, установленные организацией образования или социальным учреждением.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конфиденциальность и корректность хранения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ведения педагогической и административной документации в организациях образования и социальных учреждениях.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и хранению персональных данных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Формы отчетности по сопровождению (индивидуальные карты, аналитические отчеты, справки для работодателей, родителей).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коммуникации с законными представителями и иными лицами, участвующими в сопровождении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контакт и поддерживать конструктивное взаимодействие с законными представителями, педагогами, работодателями и специалистами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консультации, собрания и обсуждения в рамках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Согласовывать индивидуальные решения и корректировки маршрута сопровождения.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принципы профессионального общения и взаимодействия с различными участниками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Права и обязанности родителей (законных представителей), педагогов, работодателей и специалистов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конструктивной коммуникации и урегулирования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 и уважение к выбору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Коммуникативная гибкость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Мотивационная поддержка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 условиях неопределенности Организованность и 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тьютор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тьютор</w:t>
            </w:r>
          </w:p>
        </w:tc>
      </w:tr>
    </w:tbl>
    <w:bookmarkStart w:name="z38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03"/>
    <w:bookmarkStart w:name="z3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</w:t>
      </w:r>
    </w:p>
    <w:bookmarkEnd w:id="204"/>
    <w:bookmarkStart w:name="z3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</w:t>
      </w:r>
    </w:p>
    <w:bookmarkEnd w:id="205"/>
    <w:bookmarkStart w:name="z3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06"/>
    <w:bookmarkStart w:name="z3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Сафарова С.А. - руководитель управления нормирования труда и политики развития национальной системы квалификаций Департамента труда и социального партнерства;</w:t>
      </w:r>
    </w:p>
    <w:bookmarkEnd w:id="207"/>
    <w:bookmarkStart w:name="z3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s.safarova@enbek.gov.kz</w:t>
      </w:r>
    </w:p>
    <w:bookmarkEnd w:id="208"/>
    <w:bookmarkStart w:name="z3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274 28 52.</w:t>
      </w:r>
    </w:p>
    <w:bookmarkEnd w:id="209"/>
    <w:bookmarkStart w:name="z39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</w:t>
      </w:r>
    </w:p>
    <w:bookmarkEnd w:id="210"/>
    <w:bookmarkStart w:name="z39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социальных и инклюзивных программ (ЦСИП) Ассоциация инклюзивных школ Казахстана ТОО "Insight School";</w:t>
      </w:r>
    </w:p>
    <w:bookmarkEnd w:id="211"/>
    <w:bookmarkStart w:name="z39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Президент ЦСИП С. Мурзалинова-Яковлева;</w:t>
      </w:r>
    </w:p>
    <w:bookmarkEnd w:id="212"/>
    <w:bookmarkStart w:name="z39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sofiayakovleva@yandex.ru</w:t>
      </w:r>
    </w:p>
    <w:bookmarkEnd w:id="213"/>
    <w:bookmarkStart w:name="z39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(707) 845 70 17.</w:t>
      </w:r>
    </w:p>
    <w:bookmarkEnd w:id="214"/>
    <w:bookmarkStart w:name="z39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протокол заседания отраслевого совета по профессиональным квалификациям при Министерстве труда и социальной защиты населения Республики Казахстан от 28 октября 2025 года.</w:t>
      </w:r>
    </w:p>
    <w:bookmarkEnd w:id="215"/>
    <w:bookmarkStart w:name="z39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заключение от 30 октября 2025 года.</w:t>
      </w:r>
    </w:p>
    <w:bookmarkEnd w:id="216"/>
    <w:bookmarkStart w:name="z3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"Атамекен": рекомендация от 2025 года.</w:t>
      </w:r>
    </w:p>
    <w:bookmarkEnd w:id="217"/>
    <w:bookmarkStart w:name="z39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1, 2026 года.</w:t>
      </w:r>
    </w:p>
    <w:bookmarkEnd w:id="218"/>
    <w:bookmarkStart w:name="z40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10.06.2029 года.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