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4b5f" w14:textId="3fb4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18 мая 2023 года № 158 "Об определении перечня, форм, сроков представления финансовой и иной отчетности Государственным фондом социального страхования"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19 июня 2026 года № 256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18 мая 2023 года № 158 "Об определении перечня, форм, сроков представления финансовой и иной отчетности Государственным фондом социального страхования" (зарегистрирован в Реестре государственной регистрации нормативных правовых актов под № 32543)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определении перечня, форм, сроков представления отчетности Государственным фондом социального страхования";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сроки представления отчетности Государственным фондом социального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"Перечень, сроки представления отчетности Государственным фондом социального страхования";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14" w:id="8"/>
    <w:p>
      <w:pPr>
        <w:spacing w:after="0"/>
        <w:ind w:left="0"/>
        <w:jc w:val="both"/>
      </w:pPr>
      <w:r>
        <w:rPr>
          <w:rFonts w:ascii="Times New Roman"/>
          <w:b w:val="false"/>
          <w:i w:val="false"/>
          <w:color w:val="000000"/>
          <w:sz w:val="28"/>
        </w:rPr>
        <w:t>
      2. Департаменту экономики и бюджетного планирования Министерства труда и социальной защиты населения Республики Казахстан в установленном законодательством порядке обеспечить:</w:t>
      </w:r>
    </w:p>
    <w:bookmarkEnd w:id="8"/>
    <w:bookmarkStart w:name="z15" w:id="9"/>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
    <w:bookmarkStart w:name="z16"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0"/>
    <w:bookmarkStart w:name="z17"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2026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 w:id="16"/>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16"/>
    <w:bookmarkStart w:name="z27" w:id="17"/>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17"/>
    <w:bookmarkStart w:name="z28" w:id="18"/>
    <w:p>
      <w:pPr>
        <w:spacing w:after="0"/>
        <w:ind w:left="0"/>
        <w:jc w:val="both"/>
      </w:pPr>
      <w:r>
        <w:rPr>
          <w:rFonts w:ascii="Times New Roman"/>
          <w:b w:val="false"/>
          <w:i w:val="false"/>
          <w:color w:val="000000"/>
          <w:sz w:val="28"/>
        </w:rPr>
        <w:t>
      https://www.gov.kz/memleket/entities/enbek/documents/details/447228?lang=ru</w:t>
      </w:r>
    </w:p>
    <w:bookmarkEnd w:id="18"/>
    <w:bookmarkStart w:name="z29" w:id="19"/>
    <w:p>
      <w:pPr>
        <w:spacing w:after="0"/>
        <w:ind w:left="0"/>
        <w:jc w:val="both"/>
      </w:pPr>
      <w:r>
        <w:rPr>
          <w:rFonts w:ascii="Times New Roman"/>
          <w:b w:val="false"/>
          <w:i w:val="false"/>
          <w:color w:val="000000"/>
          <w:sz w:val="28"/>
        </w:rPr>
        <w:t>
      Наименование административной формы: Отчет по активам и пассивам акционерного общества "Государственный фонд социального страхования"</w:t>
      </w:r>
    </w:p>
    <w:bookmarkEnd w:id="19"/>
    <w:bookmarkStart w:name="z30" w:id="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1-ф</w:t>
      </w:r>
    </w:p>
    <w:bookmarkEnd w:id="20"/>
    <w:bookmarkStart w:name="z31" w:id="21"/>
    <w:p>
      <w:pPr>
        <w:spacing w:after="0"/>
        <w:ind w:left="0"/>
        <w:jc w:val="both"/>
      </w:pPr>
      <w:r>
        <w:rPr>
          <w:rFonts w:ascii="Times New Roman"/>
          <w:b w:val="false"/>
          <w:i w:val="false"/>
          <w:color w:val="000000"/>
          <w:sz w:val="28"/>
        </w:rPr>
        <w:t>
      Периодичность: ежемесячная</w:t>
      </w:r>
    </w:p>
    <w:bookmarkEnd w:id="21"/>
    <w:bookmarkStart w:name="z32" w:id="22"/>
    <w:p>
      <w:pPr>
        <w:spacing w:after="0"/>
        <w:ind w:left="0"/>
        <w:jc w:val="both"/>
      </w:pPr>
      <w:r>
        <w:rPr>
          <w:rFonts w:ascii="Times New Roman"/>
          <w:b w:val="false"/>
          <w:i w:val="false"/>
          <w:color w:val="000000"/>
          <w:sz w:val="28"/>
        </w:rPr>
        <w:t>
      Отчетный период: по состоянию на "____" __________ 20__ года</w:t>
      </w:r>
    </w:p>
    <w:bookmarkEnd w:id="22"/>
    <w:bookmarkStart w:name="z33" w:id="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23"/>
    <w:bookmarkStart w:name="z34" w:id="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7 рабочих дней месяца, следующего за отчетным месяцем</w:t>
      </w:r>
    </w:p>
    <w:bookmarkEnd w:id="24"/>
    <w:bookmarkStart w:name="z35" w:id="25"/>
    <w:p>
      <w:pPr>
        <w:spacing w:after="0"/>
        <w:ind w:left="0"/>
        <w:jc w:val="both"/>
      </w:pPr>
      <w:r>
        <w:rPr>
          <w:rFonts w:ascii="Times New Roman"/>
          <w:b w:val="false"/>
          <w:i w:val="false"/>
          <w:color w:val="000000"/>
          <w:sz w:val="28"/>
        </w:rPr>
        <w:t>
      БИН ___________________</w:t>
      </w:r>
    </w:p>
    <w:bookmarkEnd w:id="25"/>
    <w:bookmarkStart w:name="z36" w:id="26"/>
    <w:p>
      <w:pPr>
        <w:spacing w:after="0"/>
        <w:ind w:left="0"/>
        <w:jc w:val="both"/>
      </w:pPr>
      <w:r>
        <w:rPr>
          <w:rFonts w:ascii="Times New Roman"/>
          <w:b w:val="false"/>
          <w:i w:val="false"/>
          <w:color w:val="000000"/>
          <w:sz w:val="28"/>
        </w:rPr>
        <w:t>
      Метод сбора: в электронном виде</w:t>
      </w:r>
    </w:p>
    <w:bookmarkEnd w:id="26"/>
    <w:bookmarkStart w:name="z37" w:id="27"/>
    <w:p>
      <w:pPr>
        <w:spacing w:after="0"/>
        <w:ind w:left="0"/>
        <w:jc w:val="both"/>
      </w:pPr>
      <w:r>
        <w:rPr>
          <w:rFonts w:ascii="Times New Roman"/>
          <w:b w:val="false"/>
          <w:i w:val="false"/>
          <w:color w:val="000000"/>
          <w:sz w:val="28"/>
        </w:rPr>
        <w:t>
      форма №1-ф</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Код изучаемого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 (на 01.01.20__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изменение которой отражается через прочий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амортизационной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сделкам "обратного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(1 стр.+ 2 стр.+ 3 стр. + 4 стр. + 5 стр. + 6 стр. + 7 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социальным выплатам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комиссионному вознаграждению, начисленному от активов акционерного общества "Государственный фонд социального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(12 стр.+13 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требуемый размер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финансовых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пассивов (9 стр. + 10 стр. + 11 стр. + 14 стр. + 15 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8"/>
    <w:p>
      <w:pPr>
        <w:spacing w:after="0"/>
        <w:ind w:left="0"/>
        <w:jc w:val="both"/>
      </w:pPr>
      <w:r>
        <w:rPr>
          <w:rFonts w:ascii="Times New Roman"/>
          <w:b w:val="false"/>
          <w:i w:val="false"/>
          <w:color w:val="000000"/>
          <w:sz w:val="28"/>
        </w:rPr>
        <w:t>
      Наименование ______________________________________________________</w:t>
      </w:r>
    </w:p>
    <w:bookmarkEnd w:id="28"/>
    <w:bookmarkStart w:name="z40" w:id="29"/>
    <w:p>
      <w:pPr>
        <w:spacing w:after="0"/>
        <w:ind w:left="0"/>
        <w:jc w:val="both"/>
      </w:pPr>
      <w:r>
        <w:rPr>
          <w:rFonts w:ascii="Times New Roman"/>
          <w:b w:val="false"/>
          <w:i w:val="false"/>
          <w:color w:val="000000"/>
          <w:sz w:val="28"/>
        </w:rPr>
        <w:t>
      Адрес ______________________________________________________________</w:t>
      </w:r>
    </w:p>
    <w:bookmarkEnd w:id="29"/>
    <w:bookmarkStart w:name="z41" w:id="30"/>
    <w:p>
      <w:pPr>
        <w:spacing w:after="0"/>
        <w:ind w:left="0"/>
        <w:jc w:val="both"/>
      </w:pPr>
      <w:r>
        <w:rPr>
          <w:rFonts w:ascii="Times New Roman"/>
          <w:b w:val="false"/>
          <w:i w:val="false"/>
          <w:color w:val="000000"/>
          <w:sz w:val="28"/>
        </w:rPr>
        <w:t>
      Телефон ____________________________________________________________</w:t>
      </w:r>
    </w:p>
    <w:bookmarkEnd w:id="30"/>
    <w:bookmarkStart w:name="z42" w:id="31"/>
    <w:p>
      <w:pPr>
        <w:spacing w:after="0"/>
        <w:ind w:left="0"/>
        <w:jc w:val="both"/>
      </w:pPr>
      <w:r>
        <w:rPr>
          <w:rFonts w:ascii="Times New Roman"/>
          <w:b w:val="false"/>
          <w:i w:val="false"/>
          <w:color w:val="000000"/>
          <w:sz w:val="28"/>
        </w:rPr>
        <w:t>
      Адрес электронной почты _____________________________________________</w:t>
      </w:r>
    </w:p>
    <w:bookmarkEnd w:id="31"/>
    <w:bookmarkStart w:name="z43" w:id="32"/>
    <w:p>
      <w:pPr>
        <w:spacing w:after="0"/>
        <w:ind w:left="0"/>
        <w:jc w:val="both"/>
      </w:pPr>
      <w:r>
        <w:rPr>
          <w:rFonts w:ascii="Times New Roman"/>
          <w:b w:val="false"/>
          <w:i w:val="false"/>
          <w:color w:val="000000"/>
          <w:sz w:val="28"/>
        </w:rPr>
        <w:t>
      Исполнитель ________________________________________________________</w:t>
      </w:r>
    </w:p>
    <w:bookmarkEnd w:id="32"/>
    <w:bookmarkStart w:name="z44" w:id="3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
    <w:bookmarkStart w:name="z45" w:id="34"/>
    <w:p>
      <w:pPr>
        <w:spacing w:after="0"/>
        <w:ind w:left="0"/>
        <w:jc w:val="both"/>
      </w:pPr>
      <w:r>
        <w:rPr>
          <w:rFonts w:ascii="Times New Roman"/>
          <w:b w:val="false"/>
          <w:i w:val="false"/>
          <w:color w:val="000000"/>
          <w:sz w:val="28"/>
        </w:rPr>
        <w:t>
      Руководитель акционерного общества</w:t>
      </w:r>
    </w:p>
    <w:bookmarkEnd w:id="34"/>
    <w:bookmarkStart w:name="z46" w:id="35"/>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35"/>
    <w:bookmarkStart w:name="z47" w:id="36"/>
    <w:p>
      <w:pPr>
        <w:spacing w:after="0"/>
        <w:ind w:left="0"/>
        <w:jc w:val="both"/>
      </w:pPr>
      <w:r>
        <w:rPr>
          <w:rFonts w:ascii="Times New Roman"/>
          <w:b w:val="false"/>
          <w:i w:val="false"/>
          <w:color w:val="000000"/>
          <w:sz w:val="28"/>
        </w:rPr>
        <w:t>
      Фамилия, имя, отчество (при его наличии), подпись</w:t>
      </w:r>
    </w:p>
    <w:bookmarkEnd w:id="36"/>
    <w:bookmarkStart w:name="z48" w:id="37"/>
    <w:p>
      <w:pPr>
        <w:spacing w:after="0"/>
        <w:ind w:left="0"/>
        <w:jc w:val="both"/>
      </w:pPr>
      <w:r>
        <w:rPr>
          <w:rFonts w:ascii="Times New Roman"/>
          <w:b w:val="false"/>
          <w:i w:val="false"/>
          <w:color w:val="000000"/>
          <w:sz w:val="28"/>
        </w:rPr>
        <w:t>
      Главный бухгалтер (руководитель структурного подразделения) ______________</w:t>
      </w:r>
    </w:p>
    <w:bookmarkEnd w:id="37"/>
    <w:bookmarkStart w:name="z49" w:id="38"/>
    <w:p>
      <w:pPr>
        <w:spacing w:after="0"/>
        <w:ind w:left="0"/>
        <w:jc w:val="both"/>
      </w:pPr>
      <w:r>
        <w:rPr>
          <w:rFonts w:ascii="Times New Roman"/>
          <w:b w:val="false"/>
          <w:i w:val="false"/>
          <w:color w:val="000000"/>
          <w:sz w:val="28"/>
        </w:rPr>
        <w:t>
      Фамилия, имя, отчество (при его наличии), подпись</w:t>
      </w:r>
    </w:p>
    <w:bookmarkEnd w:id="38"/>
    <w:bookmarkStart w:name="z50" w:id="39"/>
    <w:p>
      <w:pPr>
        <w:spacing w:after="0"/>
        <w:ind w:left="0"/>
        <w:jc w:val="both"/>
      </w:pPr>
      <w:r>
        <w:rPr>
          <w:rFonts w:ascii="Times New Roman"/>
          <w:b w:val="false"/>
          <w:i w:val="false"/>
          <w:color w:val="000000"/>
          <w:sz w:val="28"/>
        </w:rPr>
        <w:t>
      Место печати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по активам и пассивам</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52" w:id="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активам и пассивам акционерного общества "Государственный фонд социального страхования" (№ 1-ф, ежемесячная)</w:t>
      </w:r>
    </w:p>
    <w:bookmarkEnd w:id="40"/>
    <w:bookmarkStart w:name="z53" w:id="41"/>
    <w:p>
      <w:pPr>
        <w:spacing w:after="0"/>
        <w:ind w:left="0"/>
        <w:jc w:val="both"/>
      </w:pPr>
      <w:r>
        <w:rPr>
          <w:rFonts w:ascii="Times New Roman"/>
          <w:b w:val="false"/>
          <w:i w:val="false"/>
          <w:color w:val="000000"/>
          <w:sz w:val="28"/>
        </w:rPr>
        <w:t>
      1. Форма № 1-ф "Отчет по активам и пассивам акционерного общества "Государственный фонд социального страхования" (далее – форма № 1-ф)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ежемесячно в течение 7 рабочих дней месяца, следующего за отчетным месяцем.</w:t>
      </w:r>
    </w:p>
    <w:bookmarkEnd w:id="41"/>
    <w:bookmarkStart w:name="z54" w:id="42"/>
    <w:p>
      <w:pPr>
        <w:spacing w:after="0"/>
        <w:ind w:left="0"/>
        <w:jc w:val="both"/>
      </w:pPr>
      <w:r>
        <w:rPr>
          <w:rFonts w:ascii="Times New Roman"/>
          <w:b w:val="false"/>
          <w:i w:val="false"/>
          <w:color w:val="000000"/>
          <w:sz w:val="28"/>
        </w:rPr>
        <w:t>
      2. Форма № 1-ф подписывается руководителем (в период его отсутствия – лицом, его замещающим), главным бухгалтером и (или)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42"/>
    <w:bookmarkStart w:name="z55" w:id="43"/>
    <w:p>
      <w:pPr>
        <w:spacing w:after="0"/>
        <w:ind w:left="0"/>
        <w:jc w:val="both"/>
      </w:pPr>
      <w:r>
        <w:rPr>
          <w:rFonts w:ascii="Times New Roman"/>
          <w:b w:val="false"/>
          <w:i w:val="false"/>
          <w:color w:val="000000"/>
          <w:sz w:val="28"/>
        </w:rPr>
        <w:t>
      3. Форма № 1-ф заполняется следующим образом:</w:t>
      </w:r>
    </w:p>
    <w:bookmarkEnd w:id="43"/>
    <w:bookmarkStart w:name="z56" w:id="44"/>
    <w:p>
      <w:pPr>
        <w:spacing w:after="0"/>
        <w:ind w:left="0"/>
        <w:jc w:val="both"/>
      </w:pPr>
      <w:r>
        <w:rPr>
          <w:rFonts w:ascii="Times New Roman"/>
          <w:b w:val="false"/>
          <w:i w:val="false"/>
          <w:color w:val="000000"/>
          <w:sz w:val="28"/>
        </w:rPr>
        <w:t>
      в графе 1 "№" указывается номер по порядку. Последующая информация указывается без прерывания нумерации по порядку;</w:t>
      </w:r>
    </w:p>
    <w:bookmarkEnd w:id="44"/>
    <w:bookmarkStart w:name="z57" w:id="45"/>
    <w:p>
      <w:pPr>
        <w:spacing w:after="0"/>
        <w:ind w:left="0"/>
        <w:jc w:val="both"/>
      </w:pPr>
      <w:r>
        <w:rPr>
          <w:rFonts w:ascii="Times New Roman"/>
          <w:b w:val="false"/>
          <w:i w:val="false"/>
          <w:color w:val="000000"/>
          <w:sz w:val="28"/>
        </w:rPr>
        <w:t>
      в графе 2 код изучаемого объекта;</w:t>
      </w:r>
    </w:p>
    <w:bookmarkEnd w:id="45"/>
    <w:bookmarkStart w:name="z58" w:id="46"/>
    <w:p>
      <w:pPr>
        <w:spacing w:after="0"/>
        <w:ind w:left="0"/>
        <w:jc w:val="both"/>
      </w:pPr>
      <w:r>
        <w:rPr>
          <w:rFonts w:ascii="Times New Roman"/>
          <w:b w:val="false"/>
          <w:i w:val="false"/>
          <w:color w:val="000000"/>
          <w:sz w:val="28"/>
        </w:rPr>
        <w:t>
      в графе 3 наименование изучаемого объекта;</w:t>
      </w:r>
    </w:p>
    <w:bookmarkEnd w:id="46"/>
    <w:bookmarkStart w:name="z59" w:id="47"/>
    <w:p>
      <w:pPr>
        <w:spacing w:after="0"/>
        <w:ind w:left="0"/>
        <w:jc w:val="both"/>
      </w:pPr>
      <w:r>
        <w:rPr>
          <w:rFonts w:ascii="Times New Roman"/>
          <w:b w:val="false"/>
          <w:i w:val="false"/>
          <w:color w:val="000000"/>
          <w:sz w:val="28"/>
        </w:rPr>
        <w:t>
      в графе 4 показатели на начало отчетного периода;</w:t>
      </w:r>
    </w:p>
    <w:bookmarkEnd w:id="47"/>
    <w:bookmarkStart w:name="z60" w:id="48"/>
    <w:p>
      <w:pPr>
        <w:spacing w:after="0"/>
        <w:ind w:left="0"/>
        <w:jc w:val="both"/>
      </w:pPr>
      <w:r>
        <w:rPr>
          <w:rFonts w:ascii="Times New Roman"/>
          <w:b w:val="false"/>
          <w:i w:val="false"/>
          <w:color w:val="000000"/>
          <w:sz w:val="28"/>
        </w:rPr>
        <w:t>
      в графе 5 показатели на конец отчетного периода;</w:t>
      </w:r>
    </w:p>
    <w:bookmarkEnd w:id="48"/>
    <w:bookmarkStart w:name="z61" w:id="49"/>
    <w:p>
      <w:pPr>
        <w:spacing w:after="0"/>
        <w:ind w:left="0"/>
        <w:jc w:val="both"/>
      </w:pPr>
      <w:r>
        <w:rPr>
          <w:rFonts w:ascii="Times New Roman"/>
          <w:b w:val="false"/>
          <w:i w:val="false"/>
          <w:color w:val="000000"/>
          <w:sz w:val="28"/>
        </w:rPr>
        <w:t>
      по строке 8 "Итого активов" отражается итоговая сумма по всем статьям активов, указанных в строках 1, 2, 3, 4, 5, 6, 7;</w:t>
      </w:r>
    </w:p>
    <w:bookmarkEnd w:id="49"/>
    <w:bookmarkStart w:name="z62" w:id="50"/>
    <w:p>
      <w:pPr>
        <w:spacing w:after="0"/>
        <w:ind w:left="0"/>
        <w:jc w:val="both"/>
      </w:pPr>
      <w:r>
        <w:rPr>
          <w:rFonts w:ascii="Times New Roman"/>
          <w:b w:val="false"/>
          <w:i w:val="false"/>
          <w:color w:val="000000"/>
          <w:sz w:val="28"/>
        </w:rPr>
        <w:t>
      по строке 9 "Обязательства по социальным выплатам всего, в том числе:" отражаются средства, необходимые для осуществления социальных выплат, переданные на счет Государственной корпорации "Правительство для граждан"; по строке 10 отражается кредиторская задолженность по комиссионному вознаграждению, начисленному от активов акционерного общества "Государственный фонд социального страхования";</w:t>
      </w:r>
    </w:p>
    <w:bookmarkEnd w:id="50"/>
    <w:bookmarkStart w:name="z63" w:id="51"/>
    <w:p>
      <w:pPr>
        <w:spacing w:after="0"/>
        <w:ind w:left="0"/>
        <w:jc w:val="both"/>
      </w:pPr>
      <w:r>
        <w:rPr>
          <w:rFonts w:ascii="Times New Roman"/>
          <w:b w:val="false"/>
          <w:i w:val="false"/>
          <w:color w:val="000000"/>
          <w:sz w:val="28"/>
        </w:rPr>
        <w:t>
      по строке 11 "Прочие обязательства" отражается сумма строк 12 и 13;</w:t>
      </w:r>
    </w:p>
    <w:bookmarkEnd w:id="51"/>
    <w:bookmarkStart w:name="z64" w:id="52"/>
    <w:p>
      <w:pPr>
        <w:spacing w:after="0"/>
        <w:ind w:left="0"/>
        <w:jc w:val="both"/>
      </w:pPr>
      <w:r>
        <w:rPr>
          <w:rFonts w:ascii="Times New Roman"/>
          <w:b w:val="false"/>
          <w:i w:val="false"/>
          <w:color w:val="000000"/>
          <w:sz w:val="28"/>
        </w:rPr>
        <w:t>
      по строке 12 "Провизии" отражается приведенная стоимость будущих социальных выплат получателям с использованием актуарных расчетов;</w:t>
      </w:r>
    </w:p>
    <w:bookmarkEnd w:id="52"/>
    <w:bookmarkStart w:name="z65" w:id="53"/>
    <w:p>
      <w:pPr>
        <w:spacing w:after="0"/>
        <w:ind w:left="0"/>
        <w:jc w:val="both"/>
      </w:pPr>
      <w:r>
        <w:rPr>
          <w:rFonts w:ascii="Times New Roman"/>
          <w:b w:val="false"/>
          <w:i w:val="false"/>
          <w:color w:val="000000"/>
          <w:sz w:val="28"/>
        </w:rPr>
        <w:t>
      по строке 13 "Минимально требуемый размер резерва" отражается сумма в размере не менее десяти процентов от размера провизии;</w:t>
      </w:r>
    </w:p>
    <w:bookmarkEnd w:id="53"/>
    <w:bookmarkStart w:name="z66" w:id="54"/>
    <w:p>
      <w:pPr>
        <w:spacing w:after="0"/>
        <w:ind w:left="0"/>
        <w:jc w:val="both"/>
      </w:pPr>
      <w:r>
        <w:rPr>
          <w:rFonts w:ascii="Times New Roman"/>
          <w:b w:val="false"/>
          <w:i w:val="false"/>
          <w:color w:val="000000"/>
          <w:sz w:val="28"/>
        </w:rPr>
        <w:t>
      по строке 14 "Резервы" отражается разница между итогом активов и суммой обязательств по социальным выплатам, кредиторской задолженности по комиссионному вознаграждению, прочих обязательств и резервов переоценки финансовых инструментов;</w:t>
      </w:r>
    </w:p>
    <w:bookmarkEnd w:id="54"/>
    <w:bookmarkStart w:name="z67" w:id="55"/>
    <w:p>
      <w:pPr>
        <w:spacing w:after="0"/>
        <w:ind w:left="0"/>
        <w:jc w:val="both"/>
      </w:pPr>
      <w:r>
        <w:rPr>
          <w:rFonts w:ascii="Times New Roman"/>
          <w:b w:val="false"/>
          <w:i w:val="false"/>
          <w:color w:val="000000"/>
          <w:sz w:val="28"/>
        </w:rPr>
        <w:t>
      по строке 15 "Резервы переоценки финансовых инструментов" отражается разница между чистой ценой приобретения финансовых инструментов и его рыночной стоимостью, полученной на основании данных Казахстанской фондовой биржи;</w:t>
      </w:r>
    </w:p>
    <w:bookmarkEnd w:id="55"/>
    <w:bookmarkStart w:name="z68" w:id="56"/>
    <w:p>
      <w:pPr>
        <w:spacing w:after="0"/>
        <w:ind w:left="0"/>
        <w:jc w:val="both"/>
      </w:pPr>
      <w:r>
        <w:rPr>
          <w:rFonts w:ascii="Times New Roman"/>
          <w:b w:val="false"/>
          <w:i w:val="false"/>
          <w:color w:val="000000"/>
          <w:sz w:val="28"/>
        </w:rPr>
        <w:t>
      по строке 16 "Итого пассивов" указывается итоговая сумма по всем статьям пассивов, указанных в строках 9, 10, 11, 14, 15.</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 w:id="57"/>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57"/>
    <w:bookmarkStart w:name="z73" w:id="5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58"/>
    <w:bookmarkStart w:name="z74" w:id="59"/>
    <w:p>
      <w:pPr>
        <w:spacing w:after="0"/>
        <w:ind w:left="0"/>
        <w:jc w:val="both"/>
      </w:pPr>
      <w:r>
        <w:rPr>
          <w:rFonts w:ascii="Times New Roman"/>
          <w:b w:val="false"/>
          <w:i w:val="false"/>
          <w:color w:val="000000"/>
          <w:sz w:val="28"/>
        </w:rPr>
        <w:t>
      https://www.gov.kz/memleket/entities/enbek/documents/details/447228?lang=ru</w:t>
      </w:r>
    </w:p>
    <w:bookmarkEnd w:id="59"/>
    <w:bookmarkStart w:name="z75" w:id="60"/>
    <w:p>
      <w:pPr>
        <w:spacing w:after="0"/>
        <w:ind w:left="0"/>
        <w:jc w:val="both"/>
      </w:pPr>
      <w:r>
        <w:rPr>
          <w:rFonts w:ascii="Times New Roman"/>
          <w:b w:val="false"/>
          <w:i w:val="false"/>
          <w:color w:val="000000"/>
          <w:sz w:val="28"/>
        </w:rPr>
        <w:t>
      Наименование административной формы: Отчет о поступлении и использовании активов акционерного общества "Государственный фонд социального страхования"</w:t>
      </w:r>
    </w:p>
    <w:bookmarkEnd w:id="60"/>
    <w:bookmarkStart w:name="z76" w:id="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2-ф</w:t>
      </w:r>
    </w:p>
    <w:bookmarkEnd w:id="61"/>
    <w:bookmarkStart w:name="z77" w:id="62"/>
    <w:p>
      <w:pPr>
        <w:spacing w:after="0"/>
        <w:ind w:left="0"/>
        <w:jc w:val="both"/>
      </w:pPr>
      <w:r>
        <w:rPr>
          <w:rFonts w:ascii="Times New Roman"/>
          <w:b w:val="false"/>
          <w:i w:val="false"/>
          <w:color w:val="000000"/>
          <w:sz w:val="28"/>
        </w:rPr>
        <w:t>
      Периодичность: ежеквартальная</w:t>
      </w:r>
    </w:p>
    <w:bookmarkEnd w:id="62"/>
    <w:bookmarkStart w:name="z78" w:id="63"/>
    <w:p>
      <w:pPr>
        <w:spacing w:after="0"/>
        <w:ind w:left="0"/>
        <w:jc w:val="both"/>
      </w:pPr>
      <w:r>
        <w:rPr>
          <w:rFonts w:ascii="Times New Roman"/>
          <w:b w:val="false"/>
          <w:i w:val="false"/>
          <w:color w:val="000000"/>
          <w:sz w:val="28"/>
        </w:rPr>
        <w:t>
      Отчетный период: ___ квартал 20___ года</w:t>
      </w:r>
    </w:p>
    <w:bookmarkEnd w:id="63"/>
    <w:bookmarkStart w:name="z79" w:id="6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64"/>
    <w:bookmarkStart w:name="z80" w:id="6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15 числа календарного месяца, следующего за отчетным кварталом</w:t>
      </w:r>
    </w:p>
    <w:bookmarkEnd w:id="65"/>
    <w:bookmarkStart w:name="z81" w:id="66"/>
    <w:p>
      <w:pPr>
        <w:spacing w:after="0"/>
        <w:ind w:left="0"/>
        <w:jc w:val="both"/>
      </w:pPr>
      <w:r>
        <w:rPr>
          <w:rFonts w:ascii="Times New Roman"/>
          <w:b w:val="false"/>
          <w:i w:val="false"/>
          <w:color w:val="000000"/>
          <w:sz w:val="28"/>
        </w:rPr>
        <w:t>
      БИН___________________</w:t>
      </w:r>
    </w:p>
    <w:bookmarkEnd w:id="66"/>
    <w:bookmarkStart w:name="z82" w:id="67"/>
    <w:p>
      <w:pPr>
        <w:spacing w:after="0"/>
        <w:ind w:left="0"/>
        <w:jc w:val="both"/>
      </w:pPr>
      <w:r>
        <w:rPr>
          <w:rFonts w:ascii="Times New Roman"/>
          <w:b w:val="false"/>
          <w:i w:val="false"/>
          <w:color w:val="000000"/>
          <w:sz w:val="28"/>
        </w:rPr>
        <w:t>
      Метод сбора: в электронном виде</w:t>
      </w:r>
    </w:p>
    <w:bookmarkEnd w:id="67"/>
    <w:bookmarkStart w:name="z83" w:id="68"/>
    <w:p>
      <w:pPr>
        <w:spacing w:after="0"/>
        <w:ind w:left="0"/>
        <w:jc w:val="both"/>
      </w:pPr>
      <w:r>
        <w:rPr>
          <w:rFonts w:ascii="Times New Roman"/>
          <w:b w:val="false"/>
          <w:i w:val="false"/>
          <w:color w:val="000000"/>
          <w:sz w:val="28"/>
        </w:rPr>
        <w:t>
      Форма № 2-ф</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изучаемого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начало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 за несвоевременную и (или) неполную уплату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зачисленных (выплаченных) сумм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согласно законодательству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социальных отчислений и (или) пени за несвоевременную и (или) неполную уплату социальных отчислений, а также иных ошибочно зачисленных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перечисленное на обеспечение деятельности акционерного общества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результат от операций с финансовыми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конец квартала (стр.1+стр.2-стр.3)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активов в целях исполнения текущих обязательств по социальным выплатам и соблюдения неинвестируемого остатка: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из доверительного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доверительное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9"/>
    <w:p>
      <w:pPr>
        <w:spacing w:after="0"/>
        <w:ind w:left="0"/>
        <w:jc w:val="both"/>
      </w:pPr>
      <w:r>
        <w:rPr>
          <w:rFonts w:ascii="Times New Roman"/>
          <w:b w:val="false"/>
          <w:i w:val="false"/>
          <w:color w:val="000000"/>
          <w:sz w:val="28"/>
        </w:rPr>
        <w:t>
      Наименование ______________________________________________________</w:t>
      </w:r>
    </w:p>
    <w:bookmarkEnd w:id="69"/>
    <w:bookmarkStart w:name="z85" w:id="70"/>
    <w:p>
      <w:pPr>
        <w:spacing w:after="0"/>
        <w:ind w:left="0"/>
        <w:jc w:val="both"/>
      </w:pPr>
      <w:r>
        <w:rPr>
          <w:rFonts w:ascii="Times New Roman"/>
          <w:b w:val="false"/>
          <w:i w:val="false"/>
          <w:color w:val="000000"/>
          <w:sz w:val="28"/>
        </w:rPr>
        <w:t>
      Адрес ______________________________________________________________</w:t>
      </w:r>
    </w:p>
    <w:bookmarkEnd w:id="70"/>
    <w:bookmarkStart w:name="z86" w:id="71"/>
    <w:p>
      <w:pPr>
        <w:spacing w:after="0"/>
        <w:ind w:left="0"/>
        <w:jc w:val="both"/>
      </w:pPr>
      <w:r>
        <w:rPr>
          <w:rFonts w:ascii="Times New Roman"/>
          <w:b w:val="false"/>
          <w:i w:val="false"/>
          <w:color w:val="000000"/>
          <w:sz w:val="28"/>
        </w:rPr>
        <w:t>
      Телефон ____________________________________________________________</w:t>
      </w:r>
    </w:p>
    <w:bookmarkEnd w:id="71"/>
    <w:bookmarkStart w:name="z87" w:id="72"/>
    <w:p>
      <w:pPr>
        <w:spacing w:after="0"/>
        <w:ind w:left="0"/>
        <w:jc w:val="both"/>
      </w:pPr>
      <w:r>
        <w:rPr>
          <w:rFonts w:ascii="Times New Roman"/>
          <w:b w:val="false"/>
          <w:i w:val="false"/>
          <w:color w:val="000000"/>
          <w:sz w:val="28"/>
        </w:rPr>
        <w:t>
      Адрес электронной почты _____________________________________________</w:t>
      </w:r>
    </w:p>
    <w:bookmarkEnd w:id="72"/>
    <w:bookmarkStart w:name="z88" w:id="73"/>
    <w:p>
      <w:pPr>
        <w:spacing w:after="0"/>
        <w:ind w:left="0"/>
        <w:jc w:val="both"/>
      </w:pPr>
      <w:r>
        <w:rPr>
          <w:rFonts w:ascii="Times New Roman"/>
          <w:b w:val="false"/>
          <w:i w:val="false"/>
          <w:color w:val="000000"/>
          <w:sz w:val="28"/>
        </w:rPr>
        <w:t>
      Исполнитель ________________________________________________________</w:t>
      </w:r>
    </w:p>
    <w:bookmarkEnd w:id="73"/>
    <w:bookmarkStart w:name="z89" w:id="7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4"/>
    <w:bookmarkStart w:name="z90" w:id="75"/>
    <w:p>
      <w:pPr>
        <w:spacing w:after="0"/>
        <w:ind w:left="0"/>
        <w:jc w:val="both"/>
      </w:pPr>
      <w:r>
        <w:rPr>
          <w:rFonts w:ascii="Times New Roman"/>
          <w:b w:val="false"/>
          <w:i w:val="false"/>
          <w:color w:val="000000"/>
          <w:sz w:val="28"/>
        </w:rPr>
        <w:t>
      Руководитель акционерного общества</w:t>
      </w:r>
    </w:p>
    <w:bookmarkEnd w:id="75"/>
    <w:bookmarkStart w:name="z91" w:id="76"/>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76"/>
    <w:bookmarkStart w:name="z92" w:id="77"/>
    <w:p>
      <w:pPr>
        <w:spacing w:after="0"/>
        <w:ind w:left="0"/>
        <w:jc w:val="both"/>
      </w:pPr>
      <w:r>
        <w:rPr>
          <w:rFonts w:ascii="Times New Roman"/>
          <w:b w:val="false"/>
          <w:i w:val="false"/>
          <w:color w:val="000000"/>
          <w:sz w:val="28"/>
        </w:rPr>
        <w:t>
      Фамилия, имя, отчество (при его наличии), подпись</w:t>
      </w:r>
    </w:p>
    <w:bookmarkEnd w:id="77"/>
    <w:bookmarkStart w:name="z93" w:id="78"/>
    <w:p>
      <w:pPr>
        <w:spacing w:after="0"/>
        <w:ind w:left="0"/>
        <w:jc w:val="both"/>
      </w:pPr>
      <w:r>
        <w:rPr>
          <w:rFonts w:ascii="Times New Roman"/>
          <w:b w:val="false"/>
          <w:i w:val="false"/>
          <w:color w:val="000000"/>
          <w:sz w:val="28"/>
        </w:rPr>
        <w:t xml:space="preserve">
      Главный бухгалтер (руководитель структурного подразделения) </w:t>
      </w:r>
    </w:p>
    <w:bookmarkEnd w:id="78"/>
    <w:bookmarkStart w:name="z94" w:id="79"/>
    <w:p>
      <w:pPr>
        <w:spacing w:after="0"/>
        <w:ind w:left="0"/>
        <w:jc w:val="both"/>
      </w:pPr>
      <w:r>
        <w:rPr>
          <w:rFonts w:ascii="Times New Roman"/>
          <w:b w:val="false"/>
          <w:i w:val="false"/>
          <w:color w:val="000000"/>
          <w:sz w:val="28"/>
        </w:rPr>
        <w:t>
      ______________</w:t>
      </w:r>
    </w:p>
    <w:bookmarkEnd w:id="79"/>
    <w:bookmarkStart w:name="z95" w:id="80"/>
    <w:p>
      <w:pPr>
        <w:spacing w:after="0"/>
        <w:ind w:left="0"/>
        <w:jc w:val="both"/>
      </w:pPr>
      <w:r>
        <w:rPr>
          <w:rFonts w:ascii="Times New Roman"/>
          <w:b w:val="false"/>
          <w:i w:val="false"/>
          <w:color w:val="000000"/>
          <w:sz w:val="28"/>
        </w:rPr>
        <w:t>
      Фамилия, имя, отчество (при его наличии), подпись</w:t>
      </w:r>
    </w:p>
    <w:bookmarkEnd w:id="80"/>
    <w:bookmarkStart w:name="z96" w:id="81"/>
    <w:p>
      <w:pPr>
        <w:spacing w:after="0"/>
        <w:ind w:left="0"/>
        <w:jc w:val="both"/>
      </w:pPr>
      <w:r>
        <w:rPr>
          <w:rFonts w:ascii="Times New Roman"/>
          <w:b w:val="false"/>
          <w:i w:val="false"/>
          <w:color w:val="000000"/>
          <w:sz w:val="28"/>
        </w:rPr>
        <w:t>
      Место печати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поступлении</w:t>
            </w:r>
            <w:r>
              <w:br/>
            </w:r>
            <w:r>
              <w:rPr>
                <w:rFonts w:ascii="Times New Roman"/>
                <w:b w:val="false"/>
                <w:i w:val="false"/>
                <w:color w:val="000000"/>
                <w:sz w:val="20"/>
              </w:rPr>
              <w:t>и использовании активов</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98" w:id="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поступлении и использовании активов акционерного общества "Государственный фонд социального страхования" (№ 2-ф, ежеквартальная)</w:t>
      </w:r>
    </w:p>
    <w:bookmarkEnd w:id="82"/>
    <w:bookmarkStart w:name="z99" w:id="83"/>
    <w:p>
      <w:pPr>
        <w:spacing w:after="0"/>
        <w:ind w:left="0"/>
        <w:jc w:val="both"/>
      </w:pPr>
      <w:r>
        <w:rPr>
          <w:rFonts w:ascii="Times New Roman"/>
          <w:b w:val="false"/>
          <w:i w:val="false"/>
          <w:color w:val="000000"/>
          <w:sz w:val="28"/>
        </w:rPr>
        <w:t>
      1. Форма № 2-ф "Отчет о поступлении и использовании активов акционерного общества "Государственный фонд социального страхования" (далее – форма № 2-ф)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ежеквартально, не позднее 15 числа календарного месяца, следующего за отчетным кварталом.</w:t>
      </w:r>
    </w:p>
    <w:bookmarkEnd w:id="83"/>
    <w:bookmarkStart w:name="z100" w:id="84"/>
    <w:p>
      <w:pPr>
        <w:spacing w:after="0"/>
        <w:ind w:left="0"/>
        <w:jc w:val="both"/>
      </w:pPr>
      <w:r>
        <w:rPr>
          <w:rFonts w:ascii="Times New Roman"/>
          <w:b w:val="false"/>
          <w:i w:val="false"/>
          <w:color w:val="000000"/>
          <w:sz w:val="28"/>
        </w:rPr>
        <w:t>
      2. Форма № 2-ф подписывается руководителем (в период его отсутствия – лицом, его замещающим), главным бухгалтером и (или)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84"/>
    <w:bookmarkStart w:name="z101" w:id="85"/>
    <w:p>
      <w:pPr>
        <w:spacing w:after="0"/>
        <w:ind w:left="0"/>
        <w:jc w:val="both"/>
      </w:pPr>
      <w:r>
        <w:rPr>
          <w:rFonts w:ascii="Times New Roman"/>
          <w:b w:val="false"/>
          <w:i w:val="false"/>
          <w:color w:val="000000"/>
          <w:sz w:val="28"/>
        </w:rPr>
        <w:t>
      3. Форма заполняется следующим образом:</w:t>
      </w:r>
    </w:p>
    <w:bookmarkEnd w:id="85"/>
    <w:bookmarkStart w:name="z102" w:id="86"/>
    <w:p>
      <w:pPr>
        <w:spacing w:after="0"/>
        <w:ind w:left="0"/>
        <w:jc w:val="both"/>
      </w:pPr>
      <w:r>
        <w:rPr>
          <w:rFonts w:ascii="Times New Roman"/>
          <w:b w:val="false"/>
          <w:i w:val="false"/>
          <w:color w:val="000000"/>
          <w:sz w:val="28"/>
        </w:rPr>
        <w:t>
      в столбце 1 "№" указывается номер по порядку. Последующая информация указывается без прерывания нумерации по порядку;</w:t>
      </w:r>
    </w:p>
    <w:bookmarkEnd w:id="86"/>
    <w:bookmarkStart w:name="z103" w:id="87"/>
    <w:p>
      <w:pPr>
        <w:spacing w:after="0"/>
        <w:ind w:left="0"/>
        <w:jc w:val="both"/>
      </w:pPr>
      <w:r>
        <w:rPr>
          <w:rFonts w:ascii="Times New Roman"/>
          <w:b w:val="false"/>
          <w:i w:val="false"/>
          <w:color w:val="000000"/>
          <w:sz w:val="28"/>
        </w:rPr>
        <w:t>
      в графе 2 код изучаемого объекта;</w:t>
      </w:r>
    </w:p>
    <w:bookmarkEnd w:id="87"/>
    <w:bookmarkStart w:name="z104" w:id="88"/>
    <w:p>
      <w:pPr>
        <w:spacing w:after="0"/>
        <w:ind w:left="0"/>
        <w:jc w:val="both"/>
      </w:pPr>
      <w:r>
        <w:rPr>
          <w:rFonts w:ascii="Times New Roman"/>
          <w:b w:val="false"/>
          <w:i w:val="false"/>
          <w:color w:val="000000"/>
          <w:sz w:val="28"/>
        </w:rPr>
        <w:t>
      в графе 3 наименование изучаемого объекта;</w:t>
      </w:r>
    </w:p>
    <w:bookmarkEnd w:id="88"/>
    <w:bookmarkStart w:name="z105" w:id="89"/>
    <w:p>
      <w:pPr>
        <w:spacing w:after="0"/>
        <w:ind w:left="0"/>
        <w:jc w:val="both"/>
      </w:pPr>
      <w:r>
        <w:rPr>
          <w:rFonts w:ascii="Times New Roman"/>
          <w:b w:val="false"/>
          <w:i w:val="false"/>
          <w:color w:val="000000"/>
          <w:sz w:val="28"/>
        </w:rPr>
        <w:t>
      в графе 4 показатели на конец отчетного периода;</w:t>
      </w:r>
    </w:p>
    <w:bookmarkEnd w:id="89"/>
    <w:bookmarkStart w:name="z106" w:id="90"/>
    <w:p>
      <w:pPr>
        <w:spacing w:after="0"/>
        <w:ind w:left="0"/>
        <w:jc w:val="both"/>
      </w:pPr>
      <w:r>
        <w:rPr>
          <w:rFonts w:ascii="Times New Roman"/>
          <w:b w:val="false"/>
          <w:i w:val="false"/>
          <w:color w:val="000000"/>
          <w:sz w:val="28"/>
        </w:rPr>
        <w:t>
      по строке 1 "Активы на начало квартала" отражаются деньги на текущем и инвестиционном счетах Фонда на начало квартала;</w:t>
      </w:r>
    </w:p>
    <w:bookmarkEnd w:id="90"/>
    <w:bookmarkStart w:name="z107" w:id="91"/>
    <w:p>
      <w:pPr>
        <w:spacing w:after="0"/>
        <w:ind w:left="0"/>
        <w:jc w:val="both"/>
      </w:pPr>
      <w:r>
        <w:rPr>
          <w:rFonts w:ascii="Times New Roman"/>
          <w:b w:val="false"/>
          <w:i w:val="false"/>
          <w:color w:val="000000"/>
          <w:sz w:val="28"/>
        </w:rPr>
        <w:t>
      по строке 2 "Поступление активов" отражается итоговая сумма активов (строки 2.1, 2.2, 2.3, 2.4, 2.5);</w:t>
      </w:r>
    </w:p>
    <w:bookmarkEnd w:id="91"/>
    <w:bookmarkStart w:name="z108" w:id="92"/>
    <w:p>
      <w:pPr>
        <w:spacing w:after="0"/>
        <w:ind w:left="0"/>
        <w:jc w:val="both"/>
      </w:pPr>
      <w:r>
        <w:rPr>
          <w:rFonts w:ascii="Times New Roman"/>
          <w:b w:val="false"/>
          <w:i w:val="false"/>
          <w:color w:val="000000"/>
          <w:sz w:val="28"/>
        </w:rPr>
        <w:t>
      по строке 2.1. отражается сумма социальных отчислений, поступивших на текущий счет Фонда";</w:t>
      </w:r>
    </w:p>
    <w:bookmarkEnd w:id="92"/>
    <w:bookmarkStart w:name="z109" w:id="93"/>
    <w:p>
      <w:pPr>
        <w:spacing w:after="0"/>
        <w:ind w:left="0"/>
        <w:jc w:val="both"/>
      </w:pPr>
      <w:r>
        <w:rPr>
          <w:rFonts w:ascii="Times New Roman"/>
          <w:b w:val="false"/>
          <w:i w:val="false"/>
          <w:color w:val="000000"/>
          <w:sz w:val="28"/>
        </w:rPr>
        <w:t>
      по строке 2.2. отражается сумма пени за несвоевременную и (или) неполную уплату социальных отчислений, поступивших на текущий счет Фонда";</w:t>
      </w:r>
    </w:p>
    <w:bookmarkEnd w:id="93"/>
    <w:bookmarkStart w:name="z110" w:id="94"/>
    <w:p>
      <w:pPr>
        <w:spacing w:after="0"/>
        <w:ind w:left="0"/>
        <w:jc w:val="both"/>
      </w:pPr>
      <w:r>
        <w:rPr>
          <w:rFonts w:ascii="Times New Roman"/>
          <w:b w:val="false"/>
          <w:i w:val="false"/>
          <w:color w:val="000000"/>
          <w:sz w:val="28"/>
        </w:rPr>
        <w:t>
      по строке 2.3. отражается сумма фактически полученного инвестиционного дохода, поступившего на инвестиционный счет Фонда";</w:t>
      </w:r>
    </w:p>
    <w:bookmarkEnd w:id="94"/>
    <w:bookmarkStart w:name="z111" w:id="95"/>
    <w:p>
      <w:pPr>
        <w:spacing w:after="0"/>
        <w:ind w:left="0"/>
        <w:jc w:val="both"/>
      </w:pPr>
      <w:r>
        <w:rPr>
          <w:rFonts w:ascii="Times New Roman"/>
          <w:b w:val="false"/>
          <w:i w:val="false"/>
          <w:color w:val="000000"/>
          <w:sz w:val="28"/>
        </w:rPr>
        <w:t>
      по строке 2.4. отражается сумма возвратов излишне зачисленных (выплаченных) сумм социальных выплат, поступивших на текущий счет Фонда";</w:t>
      </w:r>
    </w:p>
    <w:bookmarkEnd w:id="95"/>
    <w:bookmarkStart w:name="z112" w:id="96"/>
    <w:p>
      <w:pPr>
        <w:spacing w:after="0"/>
        <w:ind w:left="0"/>
        <w:jc w:val="both"/>
      </w:pPr>
      <w:r>
        <w:rPr>
          <w:rFonts w:ascii="Times New Roman"/>
          <w:b w:val="false"/>
          <w:i w:val="false"/>
          <w:color w:val="000000"/>
          <w:sz w:val="28"/>
        </w:rPr>
        <w:t>
      по строке 3 "Выбытие" отражается итоговая сумма выбытия (строки 3.1, 3.2, 3.3, 3.4, 3.5);</w:t>
      </w:r>
    </w:p>
    <w:bookmarkEnd w:id="96"/>
    <w:bookmarkStart w:name="z113" w:id="97"/>
    <w:p>
      <w:pPr>
        <w:spacing w:after="0"/>
        <w:ind w:left="0"/>
        <w:jc w:val="both"/>
      </w:pPr>
      <w:r>
        <w:rPr>
          <w:rFonts w:ascii="Times New Roman"/>
          <w:b w:val="false"/>
          <w:i w:val="false"/>
          <w:color w:val="000000"/>
          <w:sz w:val="28"/>
        </w:rPr>
        <w:t>
      по строке 3.1 "Социальные выплаты, всего:" отражаются средства, необходимые для осуществления социальных выплат, переданные с текущего счета Фонда на счет Государственной корпорации "Правительство для граждан";</w:t>
      </w:r>
    </w:p>
    <w:bookmarkEnd w:id="97"/>
    <w:bookmarkStart w:name="z114" w:id="98"/>
    <w:p>
      <w:pPr>
        <w:spacing w:after="0"/>
        <w:ind w:left="0"/>
        <w:jc w:val="both"/>
      </w:pPr>
      <w:r>
        <w:rPr>
          <w:rFonts w:ascii="Times New Roman"/>
          <w:b w:val="false"/>
          <w:i w:val="false"/>
          <w:color w:val="000000"/>
          <w:sz w:val="28"/>
        </w:rPr>
        <w:t>
      по строке 3.2 отражается возврат излишне (ошибочно) уплаченных сумм социальных отчислений и (или) пени за несвоевременную и (или) неполную уплату социальных отчислений, а также иных ошибочно зачисленных средств, переданные с текущего счета Фонда на счет Государственной корпорации "Правительство для граждан";</w:t>
      </w:r>
    </w:p>
    <w:bookmarkEnd w:id="98"/>
    <w:bookmarkStart w:name="z115" w:id="99"/>
    <w:p>
      <w:pPr>
        <w:spacing w:after="0"/>
        <w:ind w:left="0"/>
        <w:jc w:val="both"/>
      </w:pPr>
      <w:r>
        <w:rPr>
          <w:rFonts w:ascii="Times New Roman"/>
          <w:b w:val="false"/>
          <w:i w:val="false"/>
          <w:color w:val="000000"/>
          <w:sz w:val="28"/>
        </w:rPr>
        <w:t>
      по строке 3.3 отражается комиссионное вознаграждение на обеспечение деятельности акционерного общества "Государственный фонд социального страхования", отправленное с текущего счета Фонда;</w:t>
      </w:r>
    </w:p>
    <w:bookmarkEnd w:id="99"/>
    <w:bookmarkStart w:name="z116" w:id="100"/>
    <w:p>
      <w:pPr>
        <w:spacing w:after="0"/>
        <w:ind w:left="0"/>
        <w:jc w:val="both"/>
      </w:pPr>
      <w:r>
        <w:rPr>
          <w:rFonts w:ascii="Times New Roman"/>
          <w:b w:val="false"/>
          <w:i w:val="false"/>
          <w:color w:val="000000"/>
          <w:sz w:val="28"/>
        </w:rPr>
        <w:t>
      по строке 3.4 отражается чистое движение денежных средств на инвестиционном счете Фонда (остаток денежных средств на начало квартала минус сумма, изъятая из доверительного управления плюс сумма, переданная в доверительное управление плюс сумма фактически полученного инвестиционного дохода минус остаток денежных средств на конец квартала);</w:t>
      </w:r>
    </w:p>
    <w:bookmarkEnd w:id="100"/>
    <w:bookmarkStart w:name="z117" w:id="101"/>
    <w:p>
      <w:pPr>
        <w:spacing w:after="0"/>
        <w:ind w:left="0"/>
        <w:jc w:val="both"/>
      </w:pPr>
      <w:r>
        <w:rPr>
          <w:rFonts w:ascii="Times New Roman"/>
          <w:b w:val="false"/>
          <w:i w:val="false"/>
          <w:color w:val="000000"/>
          <w:sz w:val="28"/>
        </w:rPr>
        <w:t>
      по строке 4 "Активы на конец квартала (стр.1+стр.2-стр.3)" отражается итоговая сумма денег на текущем и инвестиционном счетах Фонда на конец квартала;</w:t>
      </w:r>
    </w:p>
    <w:bookmarkEnd w:id="101"/>
    <w:bookmarkStart w:name="z118" w:id="102"/>
    <w:p>
      <w:pPr>
        <w:spacing w:after="0"/>
        <w:ind w:left="0"/>
        <w:jc w:val="both"/>
      </w:pPr>
      <w:r>
        <w:rPr>
          <w:rFonts w:ascii="Times New Roman"/>
          <w:b w:val="false"/>
          <w:i w:val="false"/>
          <w:color w:val="000000"/>
          <w:sz w:val="28"/>
        </w:rPr>
        <w:t>
      по строке 5 отражается движение денег в целях исполнения текущих обязательств по социальным выплатам и соблюдения неинвестируемого остатка:</w:t>
      </w:r>
    </w:p>
    <w:bookmarkEnd w:id="102"/>
    <w:bookmarkStart w:name="z119" w:id="103"/>
    <w:p>
      <w:pPr>
        <w:spacing w:after="0"/>
        <w:ind w:left="0"/>
        <w:jc w:val="both"/>
      </w:pPr>
      <w:r>
        <w:rPr>
          <w:rFonts w:ascii="Times New Roman"/>
          <w:b w:val="false"/>
          <w:i w:val="false"/>
          <w:color w:val="000000"/>
          <w:sz w:val="28"/>
        </w:rPr>
        <w:t>
      по строке 5.1 отражаются деньги, изъятые из доверительного управления</w:t>
      </w:r>
    </w:p>
    <w:bookmarkEnd w:id="103"/>
    <w:bookmarkStart w:name="z120" w:id="104"/>
    <w:p>
      <w:pPr>
        <w:spacing w:after="0"/>
        <w:ind w:left="0"/>
        <w:jc w:val="both"/>
      </w:pPr>
      <w:r>
        <w:rPr>
          <w:rFonts w:ascii="Times New Roman"/>
          <w:b w:val="false"/>
          <w:i w:val="false"/>
          <w:color w:val="000000"/>
          <w:sz w:val="28"/>
        </w:rPr>
        <w:t>
      по строке 5.2. отражаются деньги, переданные в доверительное управление Национальному Банку Республики Казахстан.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4" w:id="105"/>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105"/>
    <w:bookmarkStart w:name="z125" w:id="10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106"/>
    <w:bookmarkStart w:name="z126" w:id="107"/>
    <w:p>
      <w:pPr>
        <w:spacing w:after="0"/>
        <w:ind w:left="0"/>
        <w:jc w:val="both"/>
      </w:pPr>
      <w:r>
        <w:rPr>
          <w:rFonts w:ascii="Times New Roman"/>
          <w:b w:val="false"/>
          <w:i w:val="false"/>
          <w:color w:val="000000"/>
          <w:sz w:val="28"/>
        </w:rPr>
        <w:t>
      https://www.gov.kz/memleket/entities/enbek/documents/details/447228?lang=ru</w:t>
      </w:r>
    </w:p>
    <w:bookmarkEnd w:id="107"/>
    <w:bookmarkStart w:name="z127" w:id="108"/>
    <w:p>
      <w:pPr>
        <w:spacing w:after="0"/>
        <w:ind w:left="0"/>
        <w:jc w:val="both"/>
      </w:pPr>
      <w:r>
        <w:rPr>
          <w:rFonts w:ascii="Times New Roman"/>
          <w:b w:val="false"/>
          <w:i w:val="false"/>
          <w:color w:val="000000"/>
          <w:sz w:val="28"/>
        </w:rPr>
        <w:t>
      Наименование административной формы: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w:t>
      </w:r>
    </w:p>
    <w:bookmarkEnd w:id="108"/>
    <w:bookmarkStart w:name="z128" w:id="1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3-фи</w:t>
      </w:r>
    </w:p>
    <w:bookmarkEnd w:id="109"/>
    <w:bookmarkStart w:name="z129" w:id="110"/>
    <w:p>
      <w:pPr>
        <w:spacing w:after="0"/>
        <w:ind w:left="0"/>
        <w:jc w:val="both"/>
      </w:pPr>
      <w:r>
        <w:rPr>
          <w:rFonts w:ascii="Times New Roman"/>
          <w:b w:val="false"/>
          <w:i w:val="false"/>
          <w:color w:val="000000"/>
          <w:sz w:val="28"/>
        </w:rPr>
        <w:t>
      Периодичность: ежеквартальная</w:t>
      </w:r>
    </w:p>
    <w:bookmarkEnd w:id="110"/>
    <w:bookmarkStart w:name="z130" w:id="111"/>
    <w:p>
      <w:pPr>
        <w:spacing w:after="0"/>
        <w:ind w:left="0"/>
        <w:jc w:val="both"/>
      </w:pPr>
      <w:r>
        <w:rPr>
          <w:rFonts w:ascii="Times New Roman"/>
          <w:b w:val="false"/>
          <w:i w:val="false"/>
          <w:color w:val="000000"/>
          <w:sz w:val="28"/>
        </w:rPr>
        <w:t>
      Отчетный период: ___ квартал 20___ года</w:t>
      </w:r>
    </w:p>
    <w:bookmarkEnd w:id="111"/>
    <w:bookmarkStart w:name="z131" w:id="1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112"/>
    <w:bookmarkStart w:name="z132" w:id="1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15 числа календарного месяца, следующего за отчетным кварталом</w:t>
      </w:r>
    </w:p>
    <w:bookmarkEnd w:id="113"/>
    <w:bookmarkStart w:name="z133" w:id="114"/>
    <w:p>
      <w:pPr>
        <w:spacing w:after="0"/>
        <w:ind w:left="0"/>
        <w:jc w:val="both"/>
      </w:pPr>
      <w:r>
        <w:rPr>
          <w:rFonts w:ascii="Times New Roman"/>
          <w:b w:val="false"/>
          <w:i w:val="false"/>
          <w:color w:val="000000"/>
          <w:sz w:val="28"/>
        </w:rPr>
        <w:t>
      БИН ___________________</w:t>
      </w:r>
    </w:p>
    <w:bookmarkEnd w:id="114"/>
    <w:bookmarkStart w:name="z134" w:id="115"/>
    <w:p>
      <w:pPr>
        <w:spacing w:after="0"/>
        <w:ind w:left="0"/>
        <w:jc w:val="both"/>
      </w:pPr>
      <w:r>
        <w:rPr>
          <w:rFonts w:ascii="Times New Roman"/>
          <w:b w:val="false"/>
          <w:i w:val="false"/>
          <w:color w:val="000000"/>
          <w:sz w:val="28"/>
        </w:rPr>
        <w:t>
      Метод сбора: в электронном виде</w:t>
      </w:r>
    </w:p>
    <w:bookmarkEnd w:id="115"/>
    <w:bookmarkStart w:name="z135" w:id="116"/>
    <w:p>
      <w:pPr>
        <w:spacing w:after="0"/>
        <w:ind w:left="0"/>
        <w:jc w:val="both"/>
      </w:pPr>
      <w:r>
        <w:rPr>
          <w:rFonts w:ascii="Times New Roman"/>
          <w:b w:val="false"/>
          <w:i w:val="false"/>
          <w:color w:val="000000"/>
          <w:sz w:val="28"/>
        </w:rPr>
        <w:t>
      форма № 3-фи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купона/репо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7"/>
    <w:p>
      <w:pPr>
        <w:spacing w:after="0"/>
        <w:ind w:left="0"/>
        <w:jc w:val="both"/>
      </w:pPr>
      <w:r>
        <w:rPr>
          <w:rFonts w:ascii="Times New Roman"/>
          <w:b w:val="false"/>
          <w:i w:val="false"/>
          <w:color w:val="000000"/>
          <w:sz w:val="28"/>
        </w:rPr>
        <w:t>
      продолжение таблицы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8"/>
    <w:p>
      <w:pPr>
        <w:spacing w:after="0"/>
        <w:ind w:left="0"/>
        <w:jc w:val="both"/>
      </w:pPr>
      <w:r>
        <w:rPr>
          <w:rFonts w:ascii="Times New Roman"/>
          <w:b w:val="false"/>
          <w:i w:val="false"/>
          <w:color w:val="000000"/>
          <w:sz w:val="28"/>
        </w:rPr>
        <w:t>
      продолжение таблицы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 открытия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теңге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портфеля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лимиты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9"/>
    <w:p>
      <w:pPr>
        <w:spacing w:after="0"/>
        <w:ind w:left="0"/>
        <w:jc w:val="both"/>
      </w:pPr>
      <w:r>
        <w:rPr>
          <w:rFonts w:ascii="Times New Roman"/>
          <w:b w:val="false"/>
          <w:i w:val="false"/>
          <w:color w:val="000000"/>
          <w:sz w:val="28"/>
        </w:rPr>
        <w:t>
      Наименование ______________________________________________________</w:t>
      </w:r>
    </w:p>
    <w:bookmarkEnd w:id="119"/>
    <w:bookmarkStart w:name="z139" w:id="120"/>
    <w:p>
      <w:pPr>
        <w:spacing w:after="0"/>
        <w:ind w:left="0"/>
        <w:jc w:val="both"/>
      </w:pPr>
      <w:r>
        <w:rPr>
          <w:rFonts w:ascii="Times New Roman"/>
          <w:b w:val="false"/>
          <w:i w:val="false"/>
          <w:color w:val="000000"/>
          <w:sz w:val="28"/>
        </w:rPr>
        <w:t>
      Адрес ______________________________________________________________</w:t>
      </w:r>
    </w:p>
    <w:bookmarkEnd w:id="120"/>
    <w:bookmarkStart w:name="z140" w:id="121"/>
    <w:p>
      <w:pPr>
        <w:spacing w:after="0"/>
        <w:ind w:left="0"/>
        <w:jc w:val="both"/>
      </w:pPr>
      <w:r>
        <w:rPr>
          <w:rFonts w:ascii="Times New Roman"/>
          <w:b w:val="false"/>
          <w:i w:val="false"/>
          <w:color w:val="000000"/>
          <w:sz w:val="28"/>
        </w:rPr>
        <w:t>
      Телефон ____________________________________________________________</w:t>
      </w:r>
    </w:p>
    <w:bookmarkEnd w:id="121"/>
    <w:bookmarkStart w:name="z141" w:id="122"/>
    <w:p>
      <w:pPr>
        <w:spacing w:after="0"/>
        <w:ind w:left="0"/>
        <w:jc w:val="both"/>
      </w:pPr>
      <w:r>
        <w:rPr>
          <w:rFonts w:ascii="Times New Roman"/>
          <w:b w:val="false"/>
          <w:i w:val="false"/>
          <w:color w:val="000000"/>
          <w:sz w:val="28"/>
        </w:rPr>
        <w:t>
      Адрес электронной почты _____________________________________________</w:t>
      </w:r>
    </w:p>
    <w:bookmarkEnd w:id="122"/>
    <w:bookmarkStart w:name="z142" w:id="123"/>
    <w:p>
      <w:pPr>
        <w:spacing w:after="0"/>
        <w:ind w:left="0"/>
        <w:jc w:val="both"/>
      </w:pPr>
      <w:r>
        <w:rPr>
          <w:rFonts w:ascii="Times New Roman"/>
          <w:b w:val="false"/>
          <w:i w:val="false"/>
          <w:color w:val="000000"/>
          <w:sz w:val="28"/>
        </w:rPr>
        <w:t>
      Исполнитель ________________________________________________________</w:t>
      </w:r>
    </w:p>
    <w:bookmarkEnd w:id="123"/>
    <w:bookmarkStart w:name="z143" w:id="12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24"/>
    <w:bookmarkStart w:name="z144" w:id="125"/>
    <w:p>
      <w:pPr>
        <w:spacing w:after="0"/>
        <w:ind w:left="0"/>
        <w:jc w:val="both"/>
      </w:pPr>
      <w:r>
        <w:rPr>
          <w:rFonts w:ascii="Times New Roman"/>
          <w:b w:val="false"/>
          <w:i w:val="false"/>
          <w:color w:val="000000"/>
          <w:sz w:val="28"/>
        </w:rPr>
        <w:t>
      Руководитель акционерного общества</w:t>
      </w:r>
    </w:p>
    <w:bookmarkEnd w:id="125"/>
    <w:bookmarkStart w:name="z145" w:id="126"/>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126"/>
    <w:bookmarkStart w:name="z146" w:id="127"/>
    <w:p>
      <w:pPr>
        <w:spacing w:after="0"/>
        <w:ind w:left="0"/>
        <w:jc w:val="both"/>
      </w:pPr>
      <w:r>
        <w:rPr>
          <w:rFonts w:ascii="Times New Roman"/>
          <w:b w:val="false"/>
          <w:i w:val="false"/>
          <w:color w:val="000000"/>
          <w:sz w:val="28"/>
        </w:rPr>
        <w:t>
      Фамилия, имя, отчество (при его наличии), подпись</w:t>
      </w:r>
    </w:p>
    <w:bookmarkEnd w:id="127"/>
    <w:bookmarkStart w:name="z147" w:id="128"/>
    <w:p>
      <w:pPr>
        <w:spacing w:after="0"/>
        <w:ind w:left="0"/>
        <w:jc w:val="both"/>
      </w:pPr>
      <w:r>
        <w:rPr>
          <w:rFonts w:ascii="Times New Roman"/>
          <w:b w:val="false"/>
          <w:i w:val="false"/>
          <w:color w:val="000000"/>
          <w:sz w:val="28"/>
        </w:rPr>
        <w:t xml:space="preserve">
      Главный бухгалтер (руководитель структурного подразделения) </w:t>
      </w:r>
    </w:p>
    <w:bookmarkEnd w:id="128"/>
    <w:bookmarkStart w:name="z148" w:id="129"/>
    <w:p>
      <w:pPr>
        <w:spacing w:after="0"/>
        <w:ind w:left="0"/>
        <w:jc w:val="both"/>
      </w:pPr>
      <w:r>
        <w:rPr>
          <w:rFonts w:ascii="Times New Roman"/>
          <w:b w:val="false"/>
          <w:i w:val="false"/>
          <w:color w:val="000000"/>
          <w:sz w:val="28"/>
        </w:rPr>
        <w:t>
      ______________</w:t>
      </w:r>
    </w:p>
    <w:bookmarkEnd w:id="129"/>
    <w:bookmarkStart w:name="z149" w:id="130"/>
    <w:p>
      <w:pPr>
        <w:spacing w:after="0"/>
        <w:ind w:left="0"/>
        <w:jc w:val="both"/>
      </w:pPr>
      <w:r>
        <w:rPr>
          <w:rFonts w:ascii="Times New Roman"/>
          <w:b w:val="false"/>
          <w:i w:val="false"/>
          <w:color w:val="000000"/>
          <w:sz w:val="28"/>
        </w:rPr>
        <w:t>
      Фамилия, имя, отчество (при его наличии), подпись</w:t>
      </w:r>
    </w:p>
    <w:bookmarkEnd w:id="130"/>
    <w:bookmarkStart w:name="z150" w:id="131"/>
    <w:p>
      <w:pPr>
        <w:spacing w:after="0"/>
        <w:ind w:left="0"/>
        <w:jc w:val="both"/>
      </w:pPr>
      <w:r>
        <w:rPr>
          <w:rFonts w:ascii="Times New Roman"/>
          <w:b w:val="false"/>
          <w:i w:val="false"/>
          <w:color w:val="000000"/>
          <w:sz w:val="28"/>
        </w:rPr>
        <w:t>
      Место печати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активов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 xml:space="preserve">по видам финансовых </w:t>
            </w:r>
            <w:r>
              <w:br/>
            </w:r>
            <w:r>
              <w:rPr>
                <w:rFonts w:ascii="Times New Roman"/>
                <w:b w:val="false"/>
                <w:i w:val="false"/>
                <w:color w:val="000000"/>
                <w:sz w:val="20"/>
              </w:rPr>
              <w:t>инструментов"</w:t>
            </w:r>
          </w:p>
        </w:tc>
      </w:tr>
    </w:tbl>
    <w:bookmarkStart w:name="z152" w:id="1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 (№ 3-фи, ежеквартальная)</w:t>
      </w:r>
    </w:p>
    <w:bookmarkEnd w:id="132"/>
    <w:bookmarkStart w:name="z153" w:id="133"/>
    <w:p>
      <w:pPr>
        <w:spacing w:after="0"/>
        <w:ind w:left="0"/>
        <w:jc w:val="both"/>
      </w:pPr>
      <w:r>
        <w:rPr>
          <w:rFonts w:ascii="Times New Roman"/>
          <w:b w:val="false"/>
          <w:i w:val="false"/>
          <w:color w:val="000000"/>
          <w:sz w:val="28"/>
        </w:rPr>
        <w:t>
      1. Форма № 3-фи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 (далее – форма № 3-фи)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ежеквартально, не позднее 15 числа календарного месяца, следующего за отчетным кварталом.</w:t>
      </w:r>
    </w:p>
    <w:bookmarkEnd w:id="133"/>
    <w:bookmarkStart w:name="z154" w:id="134"/>
    <w:p>
      <w:pPr>
        <w:spacing w:after="0"/>
        <w:ind w:left="0"/>
        <w:jc w:val="both"/>
      </w:pPr>
      <w:r>
        <w:rPr>
          <w:rFonts w:ascii="Times New Roman"/>
          <w:b w:val="false"/>
          <w:i w:val="false"/>
          <w:color w:val="000000"/>
          <w:sz w:val="28"/>
        </w:rPr>
        <w:t>
      2. Форма № 3-фи подписывается первым руководителем (в период его отсутствия – лицом, его замещающим), главным бухгалтером и (или)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34"/>
    <w:bookmarkStart w:name="z155" w:id="135"/>
    <w:p>
      <w:pPr>
        <w:spacing w:after="0"/>
        <w:ind w:left="0"/>
        <w:jc w:val="both"/>
      </w:pPr>
      <w:r>
        <w:rPr>
          <w:rFonts w:ascii="Times New Roman"/>
          <w:b w:val="false"/>
          <w:i w:val="false"/>
          <w:color w:val="000000"/>
          <w:sz w:val="28"/>
        </w:rPr>
        <w:t>
      3. Форма № 3-фи заполняется следующим образом:</w:t>
      </w:r>
    </w:p>
    <w:bookmarkEnd w:id="135"/>
    <w:bookmarkStart w:name="z156" w:id="136"/>
    <w:p>
      <w:pPr>
        <w:spacing w:after="0"/>
        <w:ind w:left="0"/>
        <w:jc w:val="both"/>
      </w:pPr>
      <w:r>
        <w:rPr>
          <w:rFonts w:ascii="Times New Roman"/>
          <w:b w:val="false"/>
          <w:i w:val="false"/>
          <w:color w:val="000000"/>
          <w:sz w:val="28"/>
        </w:rPr>
        <w:t>
      в столбце 1 "№" указывается номер по порядку. Последующая информация указывается без прерывания нумерации по порядку;</w:t>
      </w:r>
    </w:p>
    <w:bookmarkEnd w:id="136"/>
    <w:bookmarkStart w:name="z157" w:id="137"/>
    <w:p>
      <w:pPr>
        <w:spacing w:after="0"/>
        <w:ind w:left="0"/>
        <w:jc w:val="both"/>
      </w:pPr>
      <w:r>
        <w:rPr>
          <w:rFonts w:ascii="Times New Roman"/>
          <w:b w:val="false"/>
          <w:i w:val="false"/>
          <w:color w:val="000000"/>
          <w:sz w:val="28"/>
        </w:rPr>
        <w:t>
      в столбцах 2 – 8 "Структура портфеля" указываются характеристики финансового инструмента, приобретенного за счет активов Фонда;</w:t>
      </w:r>
    </w:p>
    <w:bookmarkEnd w:id="137"/>
    <w:bookmarkStart w:name="z158" w:id="138"/>
    <w:p>
      <w:pPr>
        <w:spacing w:after="0"/>
        <w:ind w:left="0"/>
        <w:jc w:val="both"/>
      </w:pPr>
      <w:r>
        <w:rPr>
          <w:rFonts w:ascii="Times New Roman"/>
          <w:b w:val="false"/>
          <w:i w:val="false"/>
          <w:color w:val="000000"/>
          <w:sz w:val="28"/>
        </w:rPr>
        <w:t>
      в столбцах 9 – 15 "Структура портфеля" указываются параметры сделки по приобретению финансового инструмента;</w:t>
      </w:r>
    </w:p>
    <w:bookmarkEnd w:id="138"/>
    <w:bookmarkStart w:name="z159" w:id="139"/>
    <w:p>
      <w:pPr>
        <w:spacing w:after="0"/>
        <w:ind w:left="0"/>
        <w:jc w:val="both"/>
      </w:pPr>
      <w:r>
        <w:rPr>
          <w:rFonts w:ascii="Times New Roman"/>
          <w:b w:val="false"/>
          <w:i w:val="false"/>
          <w:color w:val="000000"/>
          <w:sz w:val="28"/>
        </w:rPr>
        <w:t>
      в столбцах 16 – 19 "Структура портфеля" указываются текущее состояние финансового инструмента на отчетную дату;</w:t>
      </w:r>
    </w:p>
    <w:bookmarkEnd w:id="139"/>
    <w:bookmarkStart w:name="z160" w:id="140"/>
    <w:p>
      <w:pPr>
        <w:spacing w:after="0"/>
        <w:ind w:left="0"/>
        <w:jc w:val="both"/>
      </w:pPr>
      <w:r>
        <w:rPr>
          <w:rFonts w:ascii="Times New Roman"/>
          <w:b w:val="false"/>
          <w:i w:val="false"/>
          <w:color w:val="000000"/>
          <w:sz w:val="28"/>
        </w:rPr>
        <w:t>
      в строках будут отражены наименования финансовых инструментов, находящихся в инвестиционном портфеле Фонда.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4" w:id="141"/>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141"/>
    <w:bookmarkStart w:name="z165" w:id="14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142"/>
    <w:bookmarkStart w:name="z166" w:id="143"/>
    <w:p>
      <w:pPr>
        <w:spacing w:after="0"/>
        <w:ind w:left="0"/>
        <w:jc w:val="both"/>
      </w:pPr>
      <w:r>
        <w:rPr>
          <w:rFonts w:ascii="Times New Roman"/>
          <w:b w:val="false"/>
          <w:i w:val="false"/>
          <w:color w:val="000000"/>
          <w:sz w:val="28"/>
        </w:rPr>
        <w:t>
      https://www.gov.kz/memleket/entities/enbek/documents/details/447228?lang=ru</w:t>
      </w:r>
    </w:p>
    <w:bookmarkEnd w:id="143"/>
    <w:bookmarkStart w:name="z167" w:id="144"/>
    <w:p>
      <w:pPr>
        <w:spacing w:after="0"/>
        <w:ind w:left="0"/>
        <w:jc w:val="both"/>
      </w:pPr>
      <w:r>
        <w:rPr>
          <w:rFonts w:ascii="Times New Roman"/>
          <w:b w:val="false"/>
          <w:i w:val="false"/>
          <w:color w:val="000000"/>
          <w:sz w:val="28"/>
        </w:rPr>
        <w:t>
      Наименование административной формы: Прогноз движения активов акционерного общества "Государственный фонд социального страхования"</w:t>
      </w:r>
    </w:p>
    <w:bookmarkEnd w:id="144"/>
    <w:bookmarkStart w:name="z168" w:id="1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4-а</w:t>
      </w:r>
    </w:p>
    <w:bookmarkEnd w:id="145"/>
    <w:bookmarkStart w:name="z169" w:id="146"/>
    <w:p>
      <w:pPr>
        <w:spacing w:after="0"/>
        <w:ind w:left="0"/>
        <w:jc w:val="both"/>
      </w:pPr>
      <w:r>
        <w:rPr>
          <w:rFonts w:ascii="Times New Roman"/>
          <w:b w:val="false"/>
          <w:i w:val="false"/>
          <w:color w:val="000000"/>
          <w:sz w:val="28"/>
        </w:rPr>
        <w:t>
      Периодичность: ежегодно</w:t>
      </w:r>
    </w:p>
    <w:bookmarkEnd w:id="146"/>
    <w:bookmarkStart w:name="z170" w:id="147"/>
    <w:p>
      <w:pPr>
        <w:spacing w:after="0"/>
        <w:ind w:left="0"/>
        <w:jc w:val="both"/>
      </w:pPr>
      <w:r>
        <w:rPr>
          <w:rFonts w:ascii="Times New Roman"/>
          <w:b w:val="false"/>
          <w:i w:val="false"/>
          <w:color w:val="000000"/>
          <w:sz w:val="28"/>
        </w:rPr>
        <w:t>
      Отчетный период: 20___ год</w:t>
      </w:r>
    </w:p>
    <w:bookmarkEnd w:id="147"/>
    <w:bookmarkStart w:name="z171" w:id="1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148"/>
    <w:bookmarkStart w:name="z172" w:id="1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30 апреля года, следующего за отчетным годом</w:t>
      </w:r>
    </w:p>
    <w:bookmarkEnd w:id="149"/>
    <w:bookmarkStart w:name="z173" w:id="150"/>
    <w:p>
      <w:pPr>
        <w:spacing w:after="0"/>
        <w:ind w:left="0"/>
        <w:jc w:val="both"/>
      </w:pPr>
      <w:r>
        <w:rPr>
          <w:rFonts w:ascii="Times New Roman"/>
          <w:b w:val="false"/>
          <w:i w:val="false"/>
          <w:color w:val="000000"/>
          <w:sz w:val="28"/>
        </w:rPr>
        <w:t>
      БИН ___________________</w:t>
      </w:r>
    </w:p>
    <w:bookmarkEnd w:id="150"/>
    <w:bookmarkStart w:name="z174" w:id="151"/>
    <w:p>
      <w:pPr>
        <w:spacing w:after="0"/>
        <w:ind w:left="0"/>
        <w:jc w:val="both"/>
      </w:pPr>
      <w:r>
        <w:rPr>
          <w:rFonts w:ascii="Times New Roman"/>
          <w:b w:val="false"/>
          <w:i w:val="false"/>
          <w:color w:val="000000"/>
          <w:sz w:val="28"/>
        </w:rPr>
        <w:t>
      Метод сбора: в электронном виде</w:t>
      </w:r>
    </w:p>
    <w:bookmarkEnd w:id="151"/>
    <w:bookmarkStart w:name="z175" w:id="152"/>
    <w:p>
      <w:pPr>
        <w:spacing w:after="0"/>
        <w:ind w:left="0"/>
        <w:jc w:val="both"/>
      </w:pPr>
      <w:r>
        <w:rPr>
          <w:rFonts w:ascii="Times New Roman"/>
          <w:b w:val="false"/>
          <w:i w:val="false"/>
          <w:color w:val="000000"/>
          <w:sz w:val="28"/>
        </w:rPr>
        <w:t>
      форма № 4-а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изучаемого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акционерного общества "Государственный фонд социального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несвоевременную и (или) неполную уплату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зачисленных (выплаченных) сумм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акционерного общества "Государственный фонд социального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социальных отчислений и (или) пени за несвоевременную и (или) неполную уплату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3"/>
    <w:p>
      <w:pPr>
        <w:spacing w:after="0"/>
        <w:ind w:left="0"/>
        <w:jc w:val="both"/>
      </w:pPr>
      <w:r>
        <w:rPr>
          <w:rFonts w:ascii="Times New Roman"/>
          <w:b w:val="false"/>
          <w:i w:val="false"/>
          <w:color w:val="000000"/>
          <w:sz w:val="28"/>
        </w:rPr>
        <w:t>
      Наименование ______________________________________________________</w:t>
      </w:r>
    </w:p>
    <w:bookmarkEnd w:id="153"/>
    <w:bookmarkStart w:name="z177" w:id="154"/>
    <w:p>
      <w:pPr>
        <w:spacing w:after="0"/>
        <w:ind w:left="0"/>
        <w:jc w:val="both"/>
      </w:pPr>
      <w:r>
        <w:rPr>
          <w:rFonts w:ascii="Times New Roman"/>
          <w:b w:val="false"/>
          <w:i w:val="false"/>
          <w:color w:val="000000"/>
          <w:sz w:val="28"/>
        </w:rPr>
        <w:t>
      Адрес ______________________________________________________________</w:t>
      </w:r>
    </w:p>
    <w:bookmarkEnd w:id="154"/>
    <w:bookmarkStart w:name="z178" w:id="155"/>
    <w:p>
      <w:pPr>
        <w:spacing w:after="0"/>
        <w:ind w:left="0"/>
        <w:jc w:val="both"/>
      </w:pPr>
      <w:r>
        <w:rPr>
          <w:rFonts w:ascii="Times New Roman"/>
          <w:b w:val="false"/>
          <w:i w:val="false"/>
          <w:color w:val="000000"/>
          <w:sz w:val="28"/>
        </w:rPr>
        <w:t>
      Телефон ____________________________________________________________</w:t>
      </w:r>
    </w:p>
    <w:bookmarkEnd w:id="155"/>
    <w:bookmarkStart w:name="z179" w:id="156"/>
    <w:p>
      <w:pPr>
        <w:spacing w:after="0"/>
        <w:ind w:left="0"/>
        <w:jc w:val="both"/>
      </w:pPr>
      <w:r>
        <w:rPr>
          <w:rFonts w:ascii="Times New Roman"/>
          <w:b w:val="false"/>
          <w:i w:val="false"/>
          <w:color w:val="000000"/>
          <w:sz w:val="28"/>
        </w:rPr>
        <w:t>
      Адрес электронной почты _____________________________________________</w:t>
      </w:r>
    </w:p>
    <w:bookmarkEnd w:id="156"/>
    <w:bookmarkStart w:name="z180" w:id="157"/>
    <w:p>
      <w:pPr>
        <w:spacing w:after="0"/>
        <w:ind w:left="0"/>
        <w:jc w:val="both"/>
      </w:pPr>
      <w:r>
        <w:rPr>
          <w:rFonts w:ascii="Times New Roman"/>
          <w:b w:val="false"/>
          <w:i w:val="false"/>
          <w:color w:val="000000"/>
          <w:sz w:val="28"/>
        </w:rPr>
        <w:t>
      Исполнитель ________________________________________________________</w:t>
      </w:r>
    </w:p>
    <w:bookmarkEnd w:id="157"/>
    <w:bookmarkStart w:name="z181" w:id="15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8"/>
    <w:bookmarkStart w:name="z182" w:id="159"/>
    <w:p>
      <w:pPr>
        <w:spacing w:after="0"/>
        <w:ind w:left="0"/>
        <w:jc w:val="both"/>
      </w:pPr>
      <w:r>
        <w:rPr>
          <w:rFonts w:ascii="Times New Roman"/>
          <w:b w:val="false"/>
          <w:i w:val="false"/>
          <w:color w:val="000000"/>
          <w:sz w:val="28"/>
        </w:rPr>
        <w:t>
      Руководитель акционерного общества</w:t>
      </w:r>
    </w:p>
    <w:bookmarkEnd w:id="159"/>
    <w:bookmarkStart w:name="z183" w:id="160"/>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160"/>
    <w:bookmarkStart w:name="z184" w:id="161"/>
    <w:p>
      <w:pPr>
        <w:spacing w:after="0"/>
        <w:ind w:left="0"/>
        <w:jc w:val="both"/>
      </w:pPr>
      <w:r>
        <w:rPr>
          <w:rFonts w:ascii="Times New Roman"/>
          <w:b w:val="false"/>
          <w:i w:val="false"/>
          <w:color w:val="000000"/>
          <w:sz w:val="28"/>
        </w:rPr>
        <w:t>
      Фамилия, имя, отчество (при его наличии), подпись</w:t>
      </w:r>
    </w:p>
    <w:bookmarkEnd w:id="161"/>
    <w:bookmarkStart w:name="z185" w:id="162"/>
    <w:p>
      <w:pPr>
        <w:spacing w:after="0"/>
        <w:ind w:left="0"/>
        <w:jc w:val="both"/>
      </w:pPr>
      <w:r>
        <w:rPr>
          <w:rFonts w:ascii="Times New Roman"/>
          <w:b w:val="false"/>
          <w:i w:val="false"/>
          <w:color w:val="000000"/>
          <w:sz w:val="28"/>
        </w:rPr>
        <w:t>
      Руководитель структурного подразделения</w:t>
      </w:r>
    </w:p>
    <w:bookmarkEnd w:id="162"/>
    <w:bookmarkStart w:name="z186" w:id="163"/>
    <w:p>
      <w:pPr>
        <w:spacing w:after="0"/>
        <w:ind w:left="0"/>
        <w:jc w:val="both"/>
      </w:pPr>
      <w:r>
        <w:rPr>
          <w:rFonts w:ascii="Times New Roman"/>
          <w:b w:val="false"/>
          <w:i w:val="false"/>
          <w:color w:val="000000"/>
          <w:sz w:val="28"/>
        </w:rPr>
        <w:t>
      ____________________________________________________________</w:t>
      </w:r>
    </w:p>
    <w:bookmarkEnd w:id="163"/>
    <w:bookmarkStart w:name="z187" w:id="164"/>
    <w:p>
      <w:pPr>
        <w:spacing w:after="0"/>
        <w:ind w:left="0"/>
        <w:jc w:val="both"/>
      </w:pPr>
      <w:r>
        <w:rPr>
          <w:rFonts w:ascii="Times New Roman"/>
          <w:b w:val="false"/>
          <w:i w:val="false"/>
          <w:color w:val="000000"/>
          <w:sz w:val="28"/>
        </w:rPr>
        <w:t>
      Фамилия, имя, отчество (при его наличии) (подпись)</w:t>
      </w:r>
    </w:p>
    <w:bookmarkEnd w:id="164"/>
    <w:bookmarkStart w:name="z188" w:id="165"/>
    <w:p>
      <w:pPr>
        <w:spacing w:after="0"/>
        <w:ind w:left="0"/>
        <w:jc w:val="both"/>
      </w:pPr>
      <w:r>
        <w:rPr>
          <w:rFonts w:ascii="Times New Roman"/>
          <w:b w:val="false"/>
          <w:i w:val="false"/>
          <w:color w:val="000000"/>
          <w:sz w:val="28"/>
        </w:rPr>
        <w:t>
      Место печати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"Прогноз движения активов</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190" w:id="1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движения активов акционерного общества "Государственный фонд социального страхования" (№ 4-а, ежегодно)</w:t>
      </w:r>
    </w:p>
    <w:bookmarkEnd w:id="166"/>
    <w:bookmarkStart w:name="z191" w:id="167"/>
    <w:p>
      <w:pPr>
        <w:spacing w:after="0"/>
        <w:ind w:left="0"/>
        <w:jc w:val="both"/>
      </w:pPr>
      <w:r>
        <w:rPr>
          <w:rFonts w:ascii="Times New Roman"/>
          <w:b w:val="false"/>
          <w:i w:val="false"/>
          <w:color w:val="000000"/>
          <w:sz w:val="28"/>
        </w:rPr>
        <w:t>
      1. Форма № 4-а "Прогноз движения активов акционерного общества "Государственный фонд социального страхования" (далее – форма № 4-а) и актуарный отчет представляются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ежегодно до 30 апреля года, следующего за отчетным годом.</w:t>
      </w:r>
    </w:p>
    <w:bookmarkEnd w:id="167"/>
    <w:bookmarkStart w:name="z192" w:id="168"/>
    <w:p>
      <w:pPr>
        <w:spacing w:after="0"/>
        <w:ind w:left="0"/>
        <w:jc w:val="both"/>
      </w:pPr>
      <w:r>
        <w:rPr>
          <w:rFonts w:ascii="Times New Roman"/>
          <w:b w:val="false"/>
          <w:i w:val="false"/>
          <w:color w:val="000000"/>
          <w:sz w:val="28"/>
        </w:rPr>
        <w:t>
      2. Форма № 4-а и актуарный отчет подписываются первым руководителем (в период его отсутствия – лицом, его замещающим) и руководителем подразделения, в функции которого входит оценка финансовой устойчивости Фонда, которые обеспечивают достоверность данных в отчетности и своевременность его представления, и заверяются печатью Фонда.</w:t>
      </w:r>
    </w:p>
    <w:bookmarkEnd w:id="168"/>
    <w:bookmarkStart w:name="z193" w:id="169"/>
    <w:p>
      <w:pPr>
        <w:spacing w:after="0"/>
        <w:ind w:left="0"/>
        <w:jc w:val="both"/>
      </w:pPr>
      <w:r>
        <w:rPr>
          <w:rFonts w:ascii="Times New Roman"/>
          <w:b w:val="false"/>
          <w:i w:val="false"/>
          <w:color w:val="000000"/>
          <w:sz w:val="28"/>
        </w:rPr>
        <w:t>
      3. Актуарный отчет об оценке финансовой устойчивости Фонда осуществляется как минимум на пятидесятилетний прогнозный период в пессимистичном, реалистичном и оптимистичном вариантах. В отчете необходимо привести использованные статистические данные и актуарные допущения.</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7" w:id="170"/>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170"/>
    <w:bookmarkStart w:name="z198" w:id="1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https://www.gov.kz/memleket/entities/enbek/documents/details/447228?lang=ru</w:t>
      </w:r>
    </w:p>
    <w:bookmarkEnd w:id="171"/>
    <w:bookmarkStart w:name="z199" w:id="172"/>
    <w:p>
      <w:pPr>
        <w:spacing w:after="0"/>
        <w:ind w:left="0"/>
        <w:jc w:val="both"/>
      </w:pPr>
      <w:r>
        <w:rPr>
          <w:rFonts w:ascii="Times New Roman"/>
          <w:b w:val="false"/>
          <w:i w:val="false"/>
          <w:color w:val="000000"/>
          <w:sz w:val="28"/>
        </w:rPr>
        <w:t>
      Наименование административной формы: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w:t>
      </w:r>
    </w:p>
    <w:bookmarkEnd w:id="172"/>
    <w:bookmarkStart w:name="z200" w:id="1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5-со</w:t>
      </w:r>
    </w:p>
    <w:bookmarkEnd w:id="173"/>
    <w:bookmarkStart w:name="z201" w:id="174"/>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174"/>
    <w:bookmarkStart w:name="z202" w:id="175"/>
    <w:p>
      <w:pPr>
        <w:spacing w:after="0"/>
        <w:ind w:left="0"/>
        <w:jc w:val="both"/>
      </w:pPr>
      <w:r>
        <w:rPr>
          <w:rFonts w:ascii="Times New Roman"/>
          <w:b w:val="false"/>
          <w:i w:val="false"/>
          <w:color w:val="000000"/>
          <w:sz w:val="28"/>
        </w:rPr>
        <w:t>
      Отчетный период: 20___ г.</w:t>
      </w:r>
    </w:p>
    <w:bookmarkEnd w:id="175"/>
    <w:bookmarkStart w:name="z203" w:id="1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176"/>
    <w:bookmarkStart w:name="z204" w:id="1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7 числа календарного месяца, следующего за отчетным</w:t>
      </w:r>
    </w:p>
    <w:bookmarkEnd w:id="177"/>
    <w:bookmarkStart w:name="z205" w:id="178"/>
    <w:p>
      <w:pPr>
        <w:spacing w:after="0"/>
        <w:ind w:left="0"/>
        <w:jc w:val="both"/>
      </w:pPr>
      <w:r>
        <w:rPr>
          <w:rFonts w:ascii="Times New Roman"/>
          <w:b w:val="false"/>
          <w:i w:val="false"/>
          <w:color w:val="000000"/>
          <w:sz w:val="28"/>
        </w:rPr>
        <w:t>
      БИН ___________________</w:t>
      </w:r>
    </w:p>
    <w:bookmarkEnd w:id="178"/>
    <w:bookmarkStart w:name="z206" w:id="179"/>
    <w:p>
      <w:pPr>
        <w:spacing w:after="0"/>
        <w:ind w:left="0"/>
        <w:jc w:val="both"/>
      </w:pPr>
      <w:r>
        <w:rPr>
          <w:rFonts w:ascii="Times New Roman"/>
          <w:b w:val="false"/>
          <w:i w:val="false"/>
          <w:color w:val="000000"/>
          <w:sz w:val="28"/>
        </w:rPr>
        <w:t>
      Метод сбора: в электронном виде</w:t>
      </w:r>
    </w:p>
    <w:bookmarkEnd w:id="179"/>
    <w:bookmarkStart w:name="z207" w:id="180"/>
    <w:p>
      <w:pPr>
        <w:spacing w:after="0"/>
        <w:ind w:left="0"/>
        <w:jc w:val="both"/>
      </w:pPr>
      <w:r>
        <w:rPr>
          <w:rFonts w:ascii="Times New Roman"/>
          <w:b w:val="false"/>
          <w:i w:val="false"/>
          <w:color w:val="000000"/>
          <w:sz w:val="28"/>
        </w:rPr>
        <w:t>
      Форма № 5-со</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тыс.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тыс.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участников (тыс.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не определен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1"/>
    <w:p>
      <w:pPr>
        <w:spacing w:after="0"/>
        <w:ind w:left="0"/>
        <w:jc w:val="both"/>
      </w:pPr>
      <w:r>
        <w:rPr>
          <w:rFonts w:ascii="Times New Roman"/>
          <w:b w:val="false"/>
          <w:i w:val="false"/>
          <w:color w:val="000000"/>
          <w:sz w:val="28"/>
        </w:rPr>
        <w:t>
      Наименование ______________________________________________________</w:t>
      </w:r>
    </w:p>
    <w:bookmarkEnd w:id="181"/>
    <w:bookmarkStart w:name="z209" w:id="182"/>
    <w:p>
      <w:pPr>
        <w:spacing w:after="0"/>
        <w:ind w:left="0"/>
        <w:jc w:val="both"/>
      </w:pPr>
      <w:r>
        <w:rPr>
          <w:rFonts w:ascii="Times New Roman"/>
          <w:b w:val="false"/>
          <w:i w:val="false"/>
          <w:color w:val="000000"/>
          <w:sz w:val="28"/>
        </w:rPr>
        <w:t>
      Адрес ______________________________________________________________</w:t>
      </w:r>
    </w:p>
    <w:bookmarkEnd w:id="182"/>
    <w:bookmarkStart w:name="z210" w:id="183"/>
    <w:p>
      <w:pPr>
        <w:spacing w:after="0"/>
        <w:ind w:left="0"/>
        <w:jc w:val="both"/>
      </w:pPr>
      <w:r>
        <w:rPr>
          <w:rFonts w:ascii="Times New Roman"/>
          <w:b w:val="false"/>
          <w:i w:val="false"/>
          <w:color w:val="000000"/>
          <w:sz w:val="28"/>
        </w:rPr>
        <w:t>
      Телефон ____________________________________________________________</w:t>
      </w:r>
    </w:p>
    <w:bookmarkEnd w:id="183"/>
    <w:bookmarkStart w:name="z211" w:id="184"/>
    <w:p>
      <w:pPr>
        <w:spacing w:after="0"/>
        <w:ind w:left="0"/>
        <w:jc w:val="both"/>
      </w:pPr>
      <w:r>
        <w:rPr>
          <w:rFonts w:ascii="Times New Roman"/>
          <w:b w:val="false"/>
          <w:i w:val="false"/>
          <w:color w:val="000000"/>
          <w:sz w:val="28"/>
        </w:rPr>
        <w:t>
      Адрес электронной почты _____________________________________________</w:t>
      </w:r>
    </w:p>
    <w:bookmarkEnd w:id="184"/>
    <w:bookmarkStart w:name="z212" w:id="185"/>
    <w:p>
      <w:pPr>
        <w:spacing w:after="0"/>
        <w:ind w:left="0"/>
        <w:jc w:val="both"/>
      </w:pPr>
      <w:r>
        <w:rPr>
          <w:rFonts w:ascii="Times New Roman"/>
          <w:b w:val="false"/>
          <w:i w:val="false"/>
          <w:color w:val="000000"/>
          <w:sz w:val="28"/>
        </w:rPr>
        <w:t>
      Исполнитель ________________________________________________________</w:t>
      </w:r>
    </w:p>
    <w:bookmarkEnd w:id="185"/>
    <w:bookmarkStart w:name="z213" w:id="18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6"/>
    <w:bookmarkStart w:name="z214" w:id="187"/>
    <w:p>
      <w:pPr>
        <w:spacing w:after="0"/>
        <w:ind w:left="0"/>
        <w:jc w:val="both"/>
      </w:pPr>
      <w:r>
        <w:rPr>
          <w:rFonts w:ascii="Times New Roman"/>
          <w:b w:val="false"/>
          <w:i w:val="false"/>
          <w:color w:val="000000"/>
          <w:sz w:val="28"/>
        </w:rPr>
        <w:t>
      Руководитель акционерного общества</w:t>
      </w:r>
    </w:p>
    <w:bookmarkEnd w:id="187"/>
    <w:bookmarkStart w:name="z215" w:id="188"/>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188"/>
    <w:bookmarkStart w:name="z216" w:id="189"/>
    <w:p>
      <w:pPr>
        <w:spacing w:after="0"/>
        <w:ind w:left="0"/>
        <w:jc w:val="both"/>
      </w:pPr>
      <w:r>
        <w:rPr>
          <w:rFonts w:ascii="Times New Roman"/>
          <w:b w:val="false"/>
          <w:i w:val="false"/>
          <w:color w:val="000000"/>
          <w:sz w:val="28"/>
        </w:rPr>
        <w:t>
      Фамилия, имя, отчество (при его наличии), подпись</w:t>
      </w:r>
    </w:p>
    <w:bookmarkEnd w:id="189"/>
    <w:bookmarkStart w:name="z217" w:id="190"/>
    <w:p>
      <w:pPr>
        <w:spacing w:after="0"/>
        <w:ind w:left="0"/>
        <w:jc w:val="both"/>
      </w:pPr>
      <w:r>
        <w:rPr>
          <w:rFonts w:ascii="Times New Roman"/>
          <w:b w:val="false"/>
          <w:i w:val="false"/>
          <w:color w:val="000000"/>
          <w:sz w:val="28"/>
        </w:rPr>
        <w:t xml:space="preserve">
      Главный бухгалтер (руководитель структурного подразделения) </w:t>
      </w:r>
    </w:p>
    <w:bookmarkEnd w:id="190"/>
    <w:bookmarkStart w:name="z218" w:id="191"/>
    <w:p>
      <w:pPr>
        <w:spacing w:after="0"/>
        <w:ind w:left="0"/>
        <w:jc w:val="both"/>
      </w:pPr>
      <w:r>
        <w:rPr>
          <w:rFonts w:ascii="Times New Roman"/>
          <w:b w:val="false"/>
          <w:i w:val="false"/>
          <w:color w:val="000000"/>
          <w:sz w:val="28"/>
        </w:rPr>
        <w:t>
      ______________</w:t>
      </w:r>
    </w:p>
    <w:bookmarkEnd w:id="191"/>
    <w:bookmarkStart w:name="z219" w:id="192"/>
    <w:p>
      <w:pPr>
        <w:spacing w:after="0"/>
        <w:ind w:left="0"/>
        <w:jc w:val="both"/>
      </w:pPr>
      <w:r>
        <w:rPr>
          <w:rFonts w:ascii="Times New Roman"/>
          <w:b w:val="false"/>
          <w:i w:val="false"/>
          <w:color w:val="000000"/>
          <w:sz w:val="28"/>
        </w:rPr>
        <w:t>
      Фамилия, имя, отчество (при его наличии), подпись</w:t>
      </w:r>
    </w:p>
    <w:bookmarkEnd w:id="192"/>
    <w:bookmarkStart w:name="z220" w:id="193"/>
    <w:p>
      <w:pPr>
        <w:spacing w:after="0"/>
        <w:ind w:left="0"/>
        <w:jc w:val="both"/>
      </w:pPr>
      <w:r>
        <w:rPr>
          <w:rFonts w:ascii="Times New Roman"/>
          <w:b w:val="false"/>
          <w:i w:val="false"/>
          <w:color w:val="000000"/>
          <w:sz w:val="28"/>
        </w:rPr>
        <w:t>
      Место печати</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суммах социальных</w:t>
            </w:r>
            <w:r>
              <w:br/>
            </w:r>
            <w:r>
              <w:rPr>
                <w:rFonts w:ascii="Times New Roman"/>
                <w:b w:val="false"/>
                <w:i w:val="false"/>
                <w:color w:val="000000"/>
                <w:sz w:val="20"/>
              </w:rPr>
              <w:t>отчислений и пени,</w:t>
            </w:r>
            <w:r>
              <w:br/>
            </w:r>
            <w:r>
              <w:rPr>
                <w:rFonts w:ascii="Times New Roman"/>
                <w:b w:val="false"/>
                <w:i w:val="false"/>
                <w:color w:val="000000"/>
                <w:sz w:val="20"/>
              </w:rPr>
              <w:t>поступивших в акционерное</w:t>
            </w:r>
            <w:r>
              <w:br/>
            </w:r>
            <w:r>
              <w:rPr>
                <w:rFonts w:ascii="Times New Roman"/>
                <w:b w:val="false"/>
                <w:i w:val="false"/>
                <w:color w:val="000000"/>
                <w:sz w:val="20"/>
              </w:rPr>
              <w:t>общество "Государственный</w:t>
            </w:r>
            <w:r>
              <w:br/>
            </w:r>
            <w:r>
              <w:rPr>
                <w:rFonts w:ascii="Times New Roman"/>
                <w:b w:val="false"/>
                <w:i w:val="false"/>
                <w:color w:val="000000"/>
                <w:sz w:val="20"/>
              </w:rPr>
              <w:t>фонд социального страхования",</w:t>
            </w:r>
            <w:r>
              <w:br/>
            </w:r>
            <w:r>
              <w:rPr>
                <w:rFonts w:ascii="Times New Roman"/>
                <w:b w:val="false"/>
                <w:i w:val="false"/>
                <w:color w:val="000000"/>
                <w:sz w:val="20"/>
              </w:rPr>
              <w:t>и числе участников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w:t>
            </w:r>
          </w:p>
        </w:tc>
      </w:tr>
    </w:tbl>
    <w:bookmarkStart w:name="z222" w:id="1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 (№ 5-со, ежемесячная, ежеквартальная, полугодовая, годовая)</w:t>
      </w:r>
    </w:p>
    <w:bookmarkEnd w:id="194"/>
    <w:bookmarkStart w:name="z223" w:id="195"/>
    <w:p>
      <w:pPr>
        <w:spacing w:after="0"/>
        <w:ind w:left="0"/>
        <w:jc w:val="both"/>
      </w:pPr>
      <w:r>
        <w:rPr>
          <w:rFonts w:ascii="Times New Roman"/>
          <w:b w:val="false"/>
          <w:i w:val="false"/>
          <w:color w:val="000000"/>
          <w:sz w:val="28"/>
        </w:rPr>
        <w:t>
      1. Форма № 5-со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 (далее – Форма № 5-со).</w:t>
      </w:r>
    </w:p>
    <w:bookmarkEnd w:id="195"/>
    <w:bookmarkStart w:name="z224" w:id="196"/>
    <w:p>
      <w:pPr>
        <w:spacing w:after="0"/>
        <w:ind w:left="0"/>
        <w:jc w:val="both"/>
      </w:pPr>
      <w:r>
        <w:rPr>
          <w:rFonts w:ascii="Times New Roman"/>
          <w:b w:val="false"/>
          <w:i w:val="false"/>
          <w:color w:val="000000"/>
          <w:sz w:val="28"/>
        </w:rPr>
        <w:t>
      2. Форма № 5-со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96"/>
    <w:bookmarkStart w:name="z225" w:id="197"/>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197"/>
    <w:bookmarkStart w:name="z226" w:id="198"/>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98"/>
    <w:bookmarkStart w:name="z227" w:id="199"/>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99"/>
    <w:bookmarkStart w:name="z228" w:id="200"/>
    <w:p>
      <w:pPr>
        <w:spacing w:after="0"/>
        <w:ind w:left="0"/>
        <w:jc w:val="both"/>
      </w:pPr>
      <w:r>
        <w:rPr>
          <w:rFonts w:ascii="Times New Roman"/>
          <w:b w:val="false"/>
          <w:i w:val="false"/>
          <w:color w:val="000000"/>
          <w:sz w:val="28"/>
        </w:rPr>
        <w:t>
      3. Форма № 5-со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200"/>
    <w:bookmarkStart w:name="z229" w:id="201"/>
    <w:p>
      <w:pPr>
        <w:spacing w:after="0"/>
        <w:ind w:left="0"/>
        <w:jc w:val="both"/>
      </w:pPr>
      <w:r>
        <w:rPr>
          <w:rFonts w:ascii="Times New Roman"/>
          <w:b w:val="false"/>
          <w:i w:val="false"/>
          <w:color w:val="000000"/>
          <w:sz w:val="28"/>
        </w:rPr>
        <w:t>
      4. Форма № 5-со заполняется следующим образом:</w:t>
      </w:r>
    </w:p>
    <w:bookmarkEnd w:id="201"/>
    <w:bookmarkStart w:name="z230" w:id="202"/>
    <w:p>
      <w:pPr>
        <w:spacing w:after="0"/>
        <w:ind w:left="0"/>
        <w:jc w:val="both"/>
      </w:pPr>
      <w:r>
        <w:rPr>
          <w:rFonts w:ascii="Times New Roman"/>
          <w:b w:val="false"/>
          <w:i w:val="false"/>
          <w:color w:val="000000"/>
          <w:sz w:val="28"/>
        </w:rPr>
        <w:t>
      В столбцах 3, 4 "Сумма социальных отчислений", "Пеня" - учет поступлений социальных отчислений, пени за несвоевременную и (или) неполную уплату социальных отчислений за участника системы обязательного социального страхования ведется по области, из которой поступают отчисления на дату последнего платежа;</w:t>
      </w:r>
    </w:p>
    <w:bookmarkEnd w:id="202"/>
    <w:bookmarkStart w:name="z231" w:id="203"/>
    <w:p>
      <w:pPr>
        <w:spacing w:after="0"/>
        <w:ind w:left="0"/>
        <w:jc w:val="both"/>
      </w:pPr>
      <w:r>
        <w:rPr>
          <w:rFonts w:ascii="Times New Roman"/>
          <w:b w:val="false"/>
          <w:i w:val="false"/>
          <w:color w:val="000000"/>
          <w:sz w:val="28"/>
        </w:rPr>
        <w:t>
      в случае поступления социальных отчислений, пени за участника системы обязательного социального страхования из нескольких областей (от разных работодателей) суммы поступивших социальных отчислений, пени суммировать и отражать по области, откуда поступило последнее отчисление;</w:t>
      </w:r>
    </w:p>
    <w:bookmarkEnd w:id="203"/>
    <w:bookmarkStart w:name="z232" w:id="204"/>
    <w:p>
      <w:pPr>
        <w:spacing w:after="0"/>
        <w:ind w:left="0"/>
        <w:jc w:val="both"/>
      </w:pPr>
      <w:r>
        <w:rPr>
          <w:rFonts w:ascii="Times New Roman"/>
          <w:b w:val="false"/>
          <w:i w:val="false"/>
          <w:color w:val="000000"/>
          <w:sz w:val="28"/>
        </w:rPr>
        <w:t>
      в столбце 5 "Число участников (тыс. человек)" в каждом отчетном периоде (месяц, квартал, полугодие, 9 месяцев, год, за последние 24 месяца на отчетную дату) учитываются все участники системы обязательного социального страхования, за которых в отчетном периоде была произведена уплата социальных отчислений, учтенные хотя бы один раз, независимо от того, продолжаются ли социальные отчисления или прекращены.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6" w:id="205"/>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205"/>
    <w:bookmarkStart w:name="z237" w:id="20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206"/>
    <w:bookmarkStart w:name="z238" w:id="207"/>
    <w:p>
      <w:pPr>
        <w:spacing w:after="0"/>
        <w:ind w:left="0"/>
        <w:jc w:val="both"/>
      </w:pPr>
      <w:r>
        <w:rPr>
          <w:rFonts w:ascii="Times New Roman"/>
          <w:b w:val="false"/>
          <w:i w:val="false"/>
          <w:color w:val="000000"/>
          <w:sz w:val="28"/>
        </w:rPr>
        <w:t>
      https://www.gov.kz/memleket/entities/enbek/documents/details/447228?lang=ru</w:t>
      </w:r>
    </w:p>
    <w:bookmarkEnd w:id="207"/>
    <w:bookmarkStart w:name="z239" w:id="208"/>
    <w:p>
      <w:pPr>
        <w:spacing w:after="0"/>
        <w:ind w:left="0"/>
        <w:jc w:val="both"/>
      </w:pPr>
      <w:r>
        <w:rPr>
          <w:rFonts w:ascii="Times New Roman"/>
          <w:b w:val="false"/>
          <w:i w:val="false"/>
          <w:color w:val="000000"/>
          <w:sz w:val="28"/>
        </w:rPr>
        <w:t>
      Наименование административной формы: Сведения о числе получателей и суммах социальных выплат из акционерного общества "Государственный фонд социального страхования"</w:t>
      </w:r>
    </w:p>
    <w:bookmarkEnd w:id="208"/>
    <w:bookmarkStart w:name="z240" w:id="2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6-св</w:t>
      </w:r>
    </w:p>
    <w:bookmarkEnd w:id="209"/>
    <w:bookmarkStart w:name="z241" w:id="210"/>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210"/>
    <w:bookmarkStart w:name="z242" w:id="211"/>
    <w:p>
      <w:pPr>
        <w:spacing w:after="0"/>
        <w:ind w:left="0"/>
        <w:jc w:val="both"/>
      </w:pPr>
      <w:r>
        <w:rPr>
          <w:rFonts w:ascii="Times New Roman"/>
          <w:b w:val="false"/>
          <w:i w:val="false"/>
          <w:color w:val="000000"/>
          <w:sz w:val="28"/>
        </w:rPr>
        <w:t>
      Отчетный период: 20___ г.</w:t>
      </w:r>
    </w:p>
    <w:bookmarkEnd w:id="211"/>
    <w:bookmarkStart w:name="z243" w:id="2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212"/>
    <w:bookmarkStart w:name="z244" w:id="2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7 числа календарного месяца, следующего за отчетным</w:t>
      </w:r>
    </w:p>
    <w:bookmarkEnd w:id="213"/>
    <w:bookmarkStart w:name="z245" w:id="214"/>
    <w:p>
      <w:pPr>
        <w:spacing w:after="0"/>
        <w:ind w:left="0"/>
        <w:jc w:val="both"/>
      </w:pPr>
      <w:r>
        <w:rPr>
          <w:rFonts w:ascii="Times New Roman"/>
          <w:b w:val="false"/>
          <w:i w:val="false"/>
          <w:color w:val="000000"/>
          <w:sz w:val="28"/>
        </w:rPr>
        <w:t>
      БИН ___________________</w:t>
      </w:r>
    </w:p>
    <w:bookmarkEnd w:id="214"/>
    <w:bookmarkStart w:name="z246" w:id="215"/>
    <w:p>
      <w:pPr>
        <w:spacing w:after="0"/>
        <w:ind w:left="0"/>
        <w:jc w:val="both"/>
      </w:pPr>
      <w:r>
        <w:rPr>
          <w:rFonts w:ascii="Times New Roman"/>
          <w:b w:val="false"/>
          <w:i w:val="false"/>
          <w:color w:val="000000"/>
          <w:sz w:val="28"/>
        </w:rPr>
        <w:t>
      Метод сбора: в электронном виде</w:t>
      </w:r>
    </w:p>
    <w:bookmarkEnd w:id="215"/>
    <w:bookmarkStart w:name="z247" w:id="216"/>
    <w:p>
      <w:pPr>
        <w:spacing w:after="0"/>
        <w:ind w:left="0"/>
        <w:jc w:val="both"/>
      </w:pPr>
      <w:r>
        <w:rPr>
          <w:rFonts w:ascii="Times New Roman"/>
          <w:b w:val="false"/>
          <w:i w:val="false"/>
          <w:color w:val="000000"/>
          <w:sz w:val="28"/>
        </w:rPr>
        <w:t>
      № 6-св</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социальных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xml:space="preserve">
Сумма выплат </w:t>
            </w:r>
          </w:p>
          <w:bookmarkEnd w:id="217"/>
          <w:p>
            <w:pPr>
              <w:spacing w:after="20"/>
              <w:ind w:left="20"/>
              <w:jc w:val="both"/>
            </w:pPr>
            <w:r>
              <w:rPr>
                <w:rFonts w:ascii="Times New Roman"/>
                <w:b w:val="false"/>
                <w:i w:val="false"/>
                <w:color w:val="000000"/>
                <w:sz w:val="20"/>
              </w:rPr>
              <w:t>
(тыс.теңге)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по случаю утраты</w:t>
            </w:r>
          </w:p>
          <w:bookmarkEnd w:id="218"/>
          <w:p>
            <w:pPr>
              <w:spacing w:after="20"/>
              <w:ind w:left="20"/>
              <w:jc w:val="both"/>
            </w:pPr>
            <w:r>
              <w:rPr>
                <w:rFonts w:ascii="Times New Roman"/>
                <w:b w:val="false"/>
                <w:i w:val="false"/>
                <w:color w:val="000000"/>
                <w:sz w:val="20"/>
              </w:rPr>
              <w:t>
трудоспособности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социальных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0"/>
    <w:p>
      <w:pPr>
        <w:spacing w:after="0"/>
        <w:ind w:left="0"/>
        <w:jc w:val="both"/>
      </w:pPr>
      <w:r>
        <w:rPr>
          <w:rFonts w:ascii="Times New Roman"/>
          <w:b w:val="false"/>
          <w:i w:val="false"/>
          <w:color w:val="000000"/>
          <w:sz w:val="28"/>
        </w:rPr>
        <w:t>
      Наименование ______________________________________________________</w:t>
      </w:r>
    </w:p>
    <w:bookmarkEnd w:id="220"/>
    <w:bookmarkStart w:name="z252" w:id="221"/>
    <w:p>
      <w:pPr>
        <w:spacing w:after="0"/>
        <w:ind w:left="0"/>
        <w:jc w:val="both"/>
      </w:pPr>
      <w:r>
        <w:rPr>
          <w:rFonts w:ascii="Times New Roman"/>
          <w:b w:val="false"/>
          <w:i w:val="false"/>
          <w:color w:val="000000"/>
          <w:sz w:val="28"/>
        </w:rPr>
        <w:t>
      Адрес ______________________________________________________________</w:t>
      </w:r>
    </w:p>
    <w:bookmarkEnd w:id="221"/>
    <w:bookmarkStart w:name="z253" w:id="222"/>
    <w:p>
      <w:pPr>
        <w:spacing w:after="0"/>
        <w:ind w:left="0"/>
        <w:jc w:val="both"/>
      </w:pPr>
      <w:r>
        <w:rPr>
          <w:rFonts w:ascii="Times New Roman"/>
          <w:b w:val="false"/>
          <w:i w:val="false"/>
          <w:color w:val="000000"/>
          <w:sz w:val="28"/>
        </w:rPr>
        <w:t>
      Телефон ____________________________________________________________</w:t>
      </w:r>
    </w:p>
    <w:bookmarkEnd w:id="222"/>
    <w:bookmarkStart w:name="z254" w:id="223"/>
    <w:p>
      <w:pPr>
        <w:spacing w:after="0"/>
        <w:ind w:left="0"/>
        <w:jc w:val="both"/>
      </w:pPr>
      <w:r>
        <w:rPr>
          <w:rFonts w:ascii="Times New Roman"/>
          <w:b w:val="false"/>
          <w:i w:val="false"/>
          <w:color w:val="000000"/>
          <w:sz w:val="28"/>
        </w:rPr>
        <w:t>
      Адрес электронной почты _____________________________________________</w:t>
      </w:r>
    </w:p>
    <w:bookmarkEnd w:id="223"/>
    <w:bookmarkStart w:name="z255" w:id="224"/>
    <w:p>
      <w:pPr>
        <w:spacing w:after="0"/>
        <w:ind w:left="0"/>
        <w:jc w:val="both"/>
      </w:pPr>
      <w:r>
        <w:rPr>
          <w:rFonts w:ascii="Times New Roman"/>
          <w:b w:val="false"/>
          <w:i w:val="false"/>
          <w:color w:val="000000"/>
          <w:sz w:val="28"/>
        </w:rPr>
        <w:t>
      Исполнитель ________________________________________________________</w:t>
      </w:r>
    </w:p>
    <w:bookmarkEnd w:id="224"/>
    <w:bookmarkStart w:name="z256" w:id="22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25"/>
    <w:bookmarkStart w:name="z257" w:id="226"/>
    <w:p>
      <w:pPr>
        <w:spacing w:after="0"/>
        <w:ind w:left="0"/>
        <w:jc w:val="both"/>
      </w:pPr>
      <w:r>
        <w:rPr>
          <w:rFonts w:ascii="Times New Roman"/>
          <w:b w:val="false"/>
          <w:i w:val="false"/>
          <w:color w:val="000000"/>
          <w:sz w:val="28"/>
        </w:rPr>
        <w:t>
      Руководитель акционерного общества</w:t>
      </w:r>
    </w:p>
    <w:bookmarkEnd w:id="226"/>
    <w:bookmarkStart w:name="z258" w:id="227"/>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227"/>
    <w:bookmarkStart w:name="z259" w:id="228"/>
    <w:p>
      <w:pPr>
        <w:spacing w:after="0"/>
        <w:ind w:left="0"/>
        <w:jc w:val="both"/>
      </w:pPr>
      <w:r>
        <w:rPr>
          <w:rFonts w:ascii="Times New Roman"/>
          <w:b w:val="false"/>
          <w:i w:val="false"/>
          <w:color w:val="000000"/>
          <w:sz w:val="28"/>
        </w:rPr>
        <w:t>
      Фамилия, имя, отчество (при его наличии), подпись</w:t>
      </w:r>
    </w:p>
    <w:bookmarkEnd w:id="228"/>
    <w:bookmarkStart w:name="z260" w:id="229"/>
    <w:p>
      <w:pPr>
        <w:spacing w:after="0"/>
        <w:ind w:left="0"/>
        <w:jc w:val="both"/>
      </w:pPr>
      <w:r>
        <w:rPr>
          <w:rFonts w:ascii="Times New Roman"/>
          <w:b w:val="false"/>
          <w:i w:val="false"/>
          <w:color w:val="000000"/>
          <w:sz w:val="28"/>
        </w:rPr>
        <w:t>
      Главный бухгалтер (руководитель структурного подразделения) ______________</w:t>
      </w:r>
    </w:p>
    <w:bookmarkEnd w:id="229"/>
    <w:bookmarkStart w:name="z261" w:id="230"/>
    <w:p>
      <w:pPr>
        <w:spacing w:after="0"/>
        <w:ind w:left="0"/>
        <w:jc w:val="both"/>
      </w:pPr>
      <w:r>
        <w:rPr>
          <w:rFonts w:ascii="Times New Roman"/>
          <w:b w:val="false"/>
          <w:i w:val="false"/>
          <w:color w:val="000000"/>
          <w:sz w:val="28"/>
        </w:rPr>
        <w:t>
      Фамилия, имя, отчество (при его наличии), подпись</w:t>
      </w:r>
    </w:p>
    <w:bookmarkEnd w:id="230"/>
    <w:bookmarkStart w:name="z262" w:id="231"/>
    <w:p>
      <w:pPr>
        <w:spacing w:after="0"/>
        <w:ind w:left="0"/>
        <w:jc w:val="both"/>
      </w:pPr>
      <w:r>
        <w:rPr>
          <w:rFonts w:ascii="Times New Roman"/>
          <w:b w:val="false"/>
          <w:i w:val="false"/>
          <w:color w:val="000000"/>
          <w:sz w:val="28"/>
        </w:rPr>
        <w:t>
      Место печати</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числе получателей</w:t>
            </w:r>
            <w:r>
              <w:br/>
            </w:r>
            <w:r>
              <w:rPr>
                <w:rFonts w:ascii="Times New Roman"/>
                <w:b w:val="false"/>
                <w:i w:val="false"/>
                <w:color w:val="000000"/>
                <w:sz w:val="20"/>
              </w:rPr>
              <w:t>и суммах социальных выплат</w:t>
            </w:r>
            <w:r>
              <w:br/>
            </w:r>
            <w:r>
              <w:rPr>
                <w:rFonts w:ascii="Times New Roman"/>
                <w:b w:val="false"/>
                <w:i w:val="false"/>
                <w:color w:val="000000"/>
                <w:sz w:val="20"/>
              </w:rPr>
              <w:t>из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264" w:id="2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о числе получателей и суммах социальных выплат из акционерного общества "Государственный фонд социального страхования" (№ 6-св, ежемесячная, ежеквартальная, полугодовая, годовая)</w:t>
      </w:r>
    </w:p>
    <w:bookmarkEnd w:id="232"/>
    <w:bookmarkStart w:name="z265" w:id="233"/>
    <w:p>
      <w:pPr>
        <w:spacing w:after="0"/>
        <w:ind w:left="0"/>
        <w:jc w:val="both"/>
      </w:pPr>
      <w:r>
        <w:rPr>
          <w:rFonts w:ascii="Times New Roman"/>
          <w:b w:val="false"/>
          <w:i w:val="false"/>
          <w:color w:val="000000"/>
          <w:sz w:val="28"/>
        </w:rPr>
        <w:t>
      1. Форма № 6-св "Сведения о числе получателей и суммах социальных выплат из акционерного общества "Государственный фонд социального страхования" (далее – форма № 6-св)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233"/>
    <w:bookmarkStart w:name="z266" w:id="234"/>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234"/>
    <w:bookmarkStart w:name="z267" w:id="235"/>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235"/>
    <w:bookmarkStart w:name="z268" w:id="236"/>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236"/>
    <w:bookmarkStart w:name="z269" w:id="237"/>
    <w:p>
      <w:pPr>
        <w:spacing w:after="0"/>
        <w:ind w:left="0"/>
        <w:jc w:val="both"/>
      </w:pPr>
      <w:r>
        <w:rPr>
          <w:rFonts w:ascii="Times New Roman"/>
          <w:b w:val="false"/>
          <w:i w:val="false"/>
          <w:color w:val="000000"/>
          <w:sz w:val="28"/>
        </w:rPr>
        <w:t>
      2. Форма № 6-св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237"/>
    <w:bookmarkStart w:name="z270" w:id="238"/>
    <w:p>
      <w:pPr>
        <w:spacing w:after="0"/>
        <w:ind w:left="0"/>
        <w:jc w:val="both"/>
      </w:pPr>
      <w:r>
        <w:rPr>
          <w:rFonts w:ascii="Times New Roman"/>
          <w:b w:val="false"/>
          <w:i w:val="false"/>
          <w:color w:val="000000"/>
          <w:sz w:val="28"/>
        </w:rPr>
        <w:t>
      3. Форма № 6-св заполняется следующим образом:</w:t>
      </w:r>
    </w:p>
    <w:bookmarkEnd w:id="238"/>
    <w:bookmarkStart w:name="z271" w:id="239"/>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все получатели социальных выплат (учтенные хотя бы один раз в отчетном периоде), которым в отчетном периоде была осуществлена социальная выплата, независимо от того продолжается она или прекращена.</w:t>
      </w:r>
    </w:p>
    <w:bookmarkEnd w:id="239"/>
    <w:bookmarkStart w:name="z272" w:id="240"/>
    <w:p>
      <w:pPr>
        <w:spacing w:after="0"/>
        <w:ind w:left="0"/>
        <w:jc w:val="both"/>
      </w:pPr>
      <w:r>
        <w:rPr>
          <w:rFonts w:ascii="Times New Roman"/>
          <w:b w:val="false"/>
          <w:i w:val="false"/>
          <w:color w:val="000000"/>
          <w:sz w:val="28"/>
        </w:rPr>
        <w:t>
      При этом сумма осуществленных социальных выплат в отчетном периоде отражается без учета удержаний обязательных пенсионных взносов.</w:t>
      </w:r>
    </w:p>
    <w:bookmarkEnd w:id="240"/>
    <w:bookmarkStart w:name="z273" w:id="241"/>
    <w:p>
      <w:pPr>
        <w:spacing w:after="0"/>
        <w:ind w:left="0"/>
        <w:jc w:val="both"/>
      </w:pPr>
      <w:r>
        <w:rPr>
          <w:rFonts w:ascii="Times New Roman"/>
          <w:b w:val="false"/>
          <w:i w:val="false"/>
          <w:color w:val="000000"/>
          <w:sz w:val="28"/>
        </w:rPr>
        <w:t>
      В случае выделения долей социальной выплаты по потере кормильца учитывается один получатель по области, в которой находится основное дело.</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bl>
    <w:p>
      <w:pPr>
        <w:spacing w:after="0"/>
        <w:ind w:left="0"/>
        <w:jc w:val="both"/>
      </w:pPr>
      <w:bookmarkStart w:name="z276" w:id="242"/>
      <w:r>
        <w:rPr>
          <w:rFonts w:ascii="Times New Roman"/>
          <w:b w:val="false"/>
          <w:i w:val="false"/>
          <w:color w:val="000000"/>
          <w:sz w:val="28"/>
        </w:rPr>
        <w:t xml:space="preserve">
      Форма, </w:t>
      </w:r>
    </w:p>
    <w:bookmarkEnd w:id="242"/>
    <w:p>
      <w:pPr>
        <w:spacing w:after="0"/>
        <w:ind w:left="0"/>
        <w:jc w:val="both"/>
      </w:pPr>
      <w:r>
        <w:rPr>
          <w:rFonts w:ascii="Times New Roman"/>
          <w:b w:val="false"/>
          <w:i w:val="false"/>
          <w:color w:val="000000"/>
          <w:sz w:val="28"/>
        </w:rPr>
        <w:t>предназначенная для сбора</w:t>
      </w:r>
    </w:p>
    <w:p>
      <w:pPr>
        <w:spacing w:after="0"/>
        <w:ind w:left="0"/>
        <w:jc w:val="both"/>
      </w:pPr>
      <w:r>
        <w:rPr>
          <w:rFonts w:ascii="Times New Roman"/>
          <w:b w:val="false"/>
          <w:i w:val="false"/>
          <w:color w:val="000000"/>
          <w:sz w:val="28"/>
        </w:rPr>
        <w:t>административных данных</w:t>
      </w:r>
    </w:p>
    <w:bookmarkStart w:name="z277" w:id="243"/>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243"/>
    <w:bookmarkStart w:name="z278" w:id="24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244"/>
    <w:bookmarkStart w:name="z279" w:id="245"/>
    <w:p>
      <w:pPr>
        <w:spacing w:after="0"/>
        <w:ind w:left="0"/>
        <w:jc w:val="both"/>
      </w:pPr>
      <w:r>
        <w:rPr>
          <w:rFonts w:ascii="Times New Roman"/>
          <w:b w:val="false"/>
          <w:i w:val="false"/>
          <w:color w:val="000000"/>
          <w:sz w:val="28"/>
        </w:rPr>
        <w:t>
      https://www.gov.kz/memleket/entities/enbek/documents/details/447228?lang=ru</w:t>
      </w:r>
    </w:p>
    <w:bookmarkEnd w:id="245"/>
    <w:bookmarkStart w:name="z280" w:id="246"/>
    <w:p>
      <w:pPr>
        <w:spacing w:after="0"/>
        <w:ind w:left="0"/>
        <w:jc w:val="both"/>
      </w:pPr>
      <w:r>
        <w:rPr>
          <w:rFonts w:ascii="Times New Roman"/>
          <w:b w:val="false"/>
          <w:i w:val="false"/>
          <w:color w:val="000000"/>
          <w:sz w:val="28"/>
        </w:rPr>
        <w:t>
      Наименование административной формы: Сведения о средних размерах назначенных социальных выплат из акционерного общества "Государственный фонд социального страхования"</w:t>
      </w:r>
    </w:p>
    <w:bookmarkEnd w:id="246"/>
    <w:bookmarkStart w:name="z281" w:id="2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7-ср</w:t>
      </w:r>
    </w:p>
    <w:bookmarkEnd w:id="247"/>
    <w:bookmarkStart w:name="z282" w:id="248"/>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248"/>
    <w:bookmarkStart w:name="z283" w:id="249"/>
    <w:p>
      <w:pPr>
        <w:spacing w:after="0"/>
        <w:ind w:left="0"/>
        <w:jc w:val="both"/>
      </w:pPr>
      <w:r>
        <w:rPr>
          <w:rFonts w:ascii="Times New Roman"/>
          <w:b w:val="false"/>
          <w:i w:val="false"/>
          <w:color w:val="000000"/>
          <w:sz w:val="28"/>
        </w:rPr>
        <w:t>
      Отчетный период: 20___ г.</w:t>
      </w:r>
    </w:p>
    <w:bookmarkEnd w:id="249"/>
    <w:bookmarkStart w:name="z284" w:id="2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250"/>
    <w:bookmarkStart w:name="z285" w:id="2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7 числа календарного месяца, следующего за отчетным</w:t>
      </w:r>
    </w:p>
    <w:bookmarkEnd w:id="251"/>
    <w:bookmarkStart w:name="z286" w:id="252"/>
    <w:p>
      <w:pPr>
        <w:spacing w:after="0"/>
        <w:ind w:left="0"/>
        <w:jc w:val="both"/>
      </w:pPr>
      <w:r>
        <w:rPr>
          <w:rFonts w:ascii="Times New Roman"/>
          <w:b w:val="false"/>
          <w:i w:val="false"/>
          <w:color w:val="000000"/>
          <w:sz w:val="28"/>
        </w:rPr>
        <w:t>
      БИН ___________________</w:t>
      </w:r>
    </w:p>
    <w:bookmarkEnd w:id="252"/>
    <w:bookmarkStart w:name="z287" w:id="253"/>
    <w:p>
      <w:pPr>
        <w:spacing w:after="0"/>
        <w:ind w:left="0"/>
        <w:jc w:val="both"/>
      </w:pPr>
      <w:r>
        <w:rPr>
          <w:rFonts w:ascii="Times New Roman"/>
          <w:b w:val="false"/>
          <w:i w:val="false"/>
          <w:color w:val="000000"/>
          <w:sz w:val="28"/>
        </w:rPr>
        <w:t>
      Метод сбора: в электронном виде</w:t>
      </w:r>
    </w:p>
    <w:bookmarkEnd w:id="253"/>
    <w:bookmarkStart w:name="z288" w:id="254"/>
    <w:p>
      <w:pPr>
        <w:spacing w:after="0"/>
        <w:ind w:left="0"/>
        <w:jc w:val="both"/>
      </w:pPr>
      <w:r>
        <w:rPr>
          <w:rFonts w:ascii="Times New Roman"/>
          <w:b w:val="false"/>
          <w:i w:val="false"/>
          <w:color w:val="000000"/>
          <w:sz w:val="28"/>
        </w:rPr>
        <w:t>
      Форма № 7-ср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назначенных социальных выплат,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5"/>
    <w:p>
      <w:pPr>
        <w:spacing w:after="0"/>
        <w:ind w:left="0"/>
        <w:jc w:val="both"/>
      </w:pPr>
      <w:r>
        <w:rPr>
          <w:rFonts w:ascii="Times New Roman"/>
          <w:b w:val="false"/>
          <w:i w:val="false"/>
          <w:color w:val="000000"/>
          <w:sz w:val="28"/>
        </w:rPr>
        <w:t>
      Наименование ______________________________________________________</w:t>
      </w:r>
    </w:p>
    <w:bookmarkEnd w:id="255"/>
    <w:bookmarkStart w:name="z290" w:id="256"/>
    <w:p>
      <w:pPr>
        <w:spacing w:after="0"/>
        <w:ind w:left="0"/>
        <w:jc w:val="both"/>
      </w:pPr>
      <w:r>
        <w:rPr>
          <w:rFonts w:ascii="Times New Roman"/>
          <w:b w:val="false"/>
          <w:i w:val="false"/>
          <w:color w:val="000000"/>
          <w:sz w:val="28"/>
        </w:rPr>
        <w:t>
      Адрес ______________________________________________________________</w:t>
      </w:r>
    </w:p>
    <w:bookmarkEnd w:id="256"/>
    <w:bookmarkStart w:name="z291" w:id="257"/>
    <w:p>
      <w:pPr>
        <w:spacing w:after="0"/>
        <w:ind w:left="0"/>
        <w:jc w:val="both"/>
      </w:pPr>
      <w:r>
        <w:rPr>
          <w:rFonts w:ascii="Times New Roman"/>
          <w:b w:val="false"/>
          <w:i w:val="false"/>
          <w:color w:val="000000"/>
          <w:sz w:val="28"/>
        </w:rPr>
        <w:t>
      Телефон ____________________________________________________________</w:t>
      </w:r>
    </w:p>
    <w:bookmarkEnd w:id="257"/>
    <w:bookmarkStart w:name="z292" w:id="258"/>
    <w:p>
      <w:pPr>
        <w:spacing w:after="0"/>
        <w:ind w:left="0"/>
        <w:jc w:val="both"/>
      </w:pPr>
      <w:r>
        <w:rPr>
          <w:rFonts w:ascii="Times New Roman"/>
          <w:b w:val="false"/>
          <w:i w:val="false"/>
          <w:color w:val="000000"/>
          <w:sz w:val="28"/>
        </w:rPr>
        <w:t>
      Адрес электронной почты _____________________________________________</w:t>
      </w:r>
    </w:p>
    <w:bookmarkEnd w:id="258"/>
    <w:bookmarkStart w:name="z293" w:id="259"/>
    <w:p>
      <w:pPr>
        <w:spacing w:after="0"/>
        <w:ind w:left="0"/>
        <w:jc w:val="both"/>
      </w:pPr>
      <w:r>
        <w:rPr>
          <w:rFonts w:ascii="Times New Roman"/>
          <w:b w:val="false"/>
          <w:i w:val="false"/>
          <w:color w:val="000000"/>
          <w:sz w:val="28"/>
        </w:rPr>
        <w:t>
      Исполнитель ________________________________________________________</w:t>
      </w:r>
    </w:p>
    <w:bookmarkEnd w:id="259"/>
    <w:bookmarkStart w:name="z294" w:id="26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60"/>
    <w:bookmarkStart w:name="z295" w:id="261"/>
    <w:p>
      <w:pPr>
        <w:spacing w:after="0"/>
        <w:ind w:left="0"/>
        <w:jc w:val="both"/>
      </w:pPr>
      <w:r>
        <w:rPr>
          <w:rFonts w:ascii="Times New Roman"/>
          <w:b w:val="false"/>
          <w:i w:val="false"/>
          <w:color w:val="000000"/>
          <w:sz w:val="28"/>
        </w:rPr>
        <w:t>
      Руководитель акционерного общества</w:t>
      </w:r>
    </w:p>
    <w:bookmarkEnd w:id="261"/>
    <w:bookmarkStart w:name="z296" w:id="262"/>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262"/>
    <w:bookmarkStart w:name="z297" w:id="263"/>
    <w:p>
      <w:pPr>
        <w:spacing w:after="0"/>
        <w:ind w:left="0"/>
        <w:jc w:val="both"/>
      </w:pPr>
      <w:r>
        <w:rPr>
          <w:rFonts w:ascii="Times New Roman"/>
          <w:b w:val="false"/>
          <w:i w:val="false"/>
          <w:color w:val="000000"/>
          <w:sz w:val="28"/>
        </w:rPr>
        <w:t>
      Фамилия, имя, отчество (при его наличии), подпись</w:t>
      </w:r>
    </w:p>
    <w:bookmarkEnd w:id="263"/>
    <w:bookmarkStart w:name="z298" w:id="264"/>
    <w:p>
      <w:pPr>
        <w:spacing w:after="0"/>
        <w:ind w:left="0"/>
        <w:jc w:val="both"/>
      </w:pPr>
      <w:r>
        <w:rPr>
          <w:rFonts w:ascii="Times New Roman"/>
          <w:b w:val="false"/>
          <w:i w:val="false"/>
          <w:color w:val="000000"/>
          <w:sz w:val="28"/>
        </w:rPr>
        <w:t xml:space="preserve">
      Главный бухгалтер (руководитель структурного подразделения) </w:t>
      </w:r>
    </w:p>
    <w:bookmarkEnd w:id="264"/>
    <w:bookmarkStart w:name="z299" w:id="265"/>
    <w:p>
      <w:pPr>
        <w:spacing w:after="0"/>
        <w:ind w:left="0"/>
        <w:jc w:val="both"/>
      </w:pPr>
      <w:r>
        <w:rPr>
          <w:rFonts w:ascii="Times New Roman"/>
          <w:b w:val="false"/>
          <w:i w:val="false"/>
          <w:color w:val="000000"/>
          <w:sz w:val="28"/>
        </w:rPr>
        <w:t>
      ______________</w:t>
      </w:r>
    </w:p>
    <w:bookmarkEnd w:id="265"/>
    <w:bookmarkStart w:name="z300" w:id="266"/>
    <w:p>
      <w:pPr>
        <w:spacing w:after="0"/>
        <w:ind w:left="0"/>
        <w:jc w:val="both"/>
      </w:pPr>
      <w:r>
        <w:rPr>
          <w:rFonts w:ascii="Times New Roman"/>
          <w:b w:val="false"/>
          <w:i w:val="false"/>
          <w:color w:val="000000"/>
          <w:sz w:val="28"/>
        </w:rPr>
        <w:t>
      Фамилия, имя, отчество (при его наличии), подпись</w:t>
      </w:r>
    </w:p>
    <w:bookmarkEnd w:id="266"/>
    <w:bookmarkStart w:name="z301" w:id="267"/>
    <w:p>
      <w:pPr>
        <w:spacing w:after="0"/>
        <w:ind w:left="0"/>
        <w:jc w:val="both"/>
      </w:pPr>
      <w:r>
        <w:rPr>
          <w:rFonts w:ascii="Times New Roman"/>
          <w:b w:val="false"/>
          <w:i w:val="false"/>
          <w:color w:val="000000"/>
          <w:sz w:val="28"/>
        </w:rPr>
        <w:t>
      Место печати</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средних размерах</w:t>
            </w:r>
            <w:r>
              <w:br/>
            </w:r>
            <w:r>
              <w:rPr>
                <w:rFonts w:ascii="Times New Roman"/>
                <w:b w:val="false"/>
                <w:i w:val="false"/>
                <w:color w:val="000000"/>
                <w:sz w:val="20"/>
              </w:rPr>
              <w:t>назначенных социальных</w:t>
            </w:r>
            <w:r>
              <w:br/>
            </w:r>
            <w:r>
              <w:rPr>
                <w:rFonts w:ascii="Times New Roman"/>
                <w:b w:val="false"/>
                <w:i w:val="false"/>
                <w:color w:val="000000"/>
                <w:sz w:val="20"/>
              </w:rPr>
              <w:t>выплат из 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 страхования"</w:t>
            </w:r>
          </w:p>
        </w:tc>
      </w:tr>
    </w:tbl>
    <w:bookmarkStart w:name="z303" w:id="268"/>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отчетности "Сведения о средних размерах назначенных социальных выплат из акционерного общества "Государственный фонд социального страхования" (№ 7-ср, ежемесячная, ежеквартальная, полугодовая, годовая)</w:t>
      </w:r>
    </w:p>
    <w:bookmarkEnd w:id="268"/>
    <w:bookmarkStart w:name="z304" w:id="269"/>
    <w:p>
      <w:pPr>
        <w:spacing w:after="0"/>
        <w:ind w:left="0"/>
        <w:jc w:val="both"/>
      </w:pPr>
      <w:r>
        <w:rPr>
          <w:rFonts w:ascii="Times New Roman"/>
          <w:b w:val="false"/>
          <w:i w:val="false"/>
          <w:color w:val="000000"/>
          <w:sz w:val="28"/>
        </w:rPr>
        <w:t>
      1. Форма № 7-ср "Сведения о средних размерах назначенных социальных выплат из акционерного общества "Государственный фонд социального страхования" (далее – форма № 7-ср)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269"/>
    <w:bookmarkStart w:name="z305" w:id="270"/>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периодом (месяц);</w:t>
      </w:r>
    </w:p>
    <w:bookmarkEnd w:id="270"/>
    <w:bookmarkStart w:name="z306" w:id="271"/>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271"/>
    <w:bookmarkStart w:name="z307" w:id="272"/>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272"/>
    <w:bookmarkStart w:name="z308" w:id="273"/>
    <w:p>
      <w:pPr>
        <w:spacing w:after="0"/>
        <w:ind w:left="0"/>
        <w:jc w:val="both"/>
      </w:pPr>
      <w:r>
        <w:rPr>
          <w:rFonts w:ascii="Times New Roman"/>
          <w:b w:val="false"/>
          <w:i w:val="false"/>
          <w:color w:val="000000"/>
          <w:sz w:val="28"/>
        </w:rPr>
        <w:t>
      2. Форма № 7-ср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273"/>
    <w:bookmarkStart w:name="z309" w:id="274"/>
    <w:p>
      <w:pPr>
        <w:spacing w:after="0"/>
        <w:ind w:left="0"/>
        <w:jc w:val="both"/>
      </w:pPr>
      <w:r>
        <w:rPr>
          <w:rFonts w:ascii="Times New Roman"/>
          <w:b w:val="false"/>
          <w:i w:val="false"/>
          <w:color w:val="000000"/>
          <w:sz w:val="28"/>
        </w:rPr>
        <w:t>
      3. Форма № 7-ср заполняется следующим образом:</w:t>
      </w:r>
    </w:p>
    <w:bookmarkEnd w:id="274"/>
    <w:bookmarkStart w:name="z310" w:id="275"/>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средние размеры назначенных социальных выплат за отчетный период.</w:t>
      </w:r>
    </w:p>
    <w:bookmarkEnd w:id="275"/>
    <w:bookmarkStart w:name="z311" w:id="276"/>
    <w:p>
      <w:pPr>
        <w:spacing w:after="0"/>
        <w:ind w:left="0"/>
        <w:jc w:val="both"/>
      </w:pPr>
      <w:r>
        <w:rPr>
          <w:rFonts w:ascii="Times New Roman"/>
          <w:b w:val="false"/>
          <w:i w:val="false"/>
          <w:color w:val="000000"/>
          <w:sz w:val="28"/>
        </w:rPr>
        <w:t>
      Средний размер назначенных социальных выплат за отчетный период определяется как средневзвешенная величина назначенных размеров социальных выплат за отчетный период по каждому виду социального риска путем деления суммы назначенных социальных выплат за отчетный период на количество получателей за отчетный период.</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5" w:id="277"/>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277"/>
    <w:bookmarkStart w:name="z316" w:id="27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278"/>
    <w:bookmarkStart w:name="z317" w:id="279"/>
    <w:p>
      <w:pPr>
        <w:spacing w:after="0"/>
        <w:ind w:left="0"/>
        <w:jc w:val="both"/>
      </w:pPr>
      <w:r>
        <w:rPr>
          <w:rFonts w:ascii="Times New Roman"/>
          <w:b w:val="false"/>
          <w:i w:val="false"/>
          <w:color w:val="000000"/>
          <w:sz w:val="28"/>
        </w:rPr>
        <w:t>
      https://www.gov.kz/memleket/entities/enbek/documents/details/447228?lang=ru</w:t>
      </w:r>
    </w:p>
    <w:bookmarkEnd w:id="279"/>
    <w:bookmarkStart w:name="z318" w:id="280"/>
    <w:p>
      <w:pPr>
        <w:spacing w:after="0"/>
        <w:ind w:left="0"/>
        <w:jc w:val="both"/>
      </w:pPr>
      <w:r>
        <w:rPr>
          <w:rFonts w:ascii="Times New Roman"/>
          <w:b w:val="false"/>
          <w:i w:val="false"/>
          <w:color w:val="000000"/>
          <w:sz w:val="28"/>
        </w:rPr>
        <w:t xml:space="preserve">
      Наименование административной формы: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w:t>
      </w:r>
    </w:p>
    <w:bookmarkEnd w:id="280"/>
    <w:bookmarkStart w:name="z319" w:id="2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8-д</w:t>
      </w:r>
    </w:p>
    <w:bookmarkEnd w:id="281"/>
    <w:bookmarkStart w:name="z320" w:id="282"/>
    <w:p>
      <w:pPr>
        <w:spacing w:after="0"/>
        <w:ind w:left="0"/>
        <w:jc w:val="both"/>
      </w:pPr>
      <w:r>
        <w:rPr>
          <w:rFonts w:ascii="Times New Roman"/>
          <w:b w:val="false"/>
          <w:i w:val="false"/>
          <w:color w:val="000000"/>
          <w:sz w:val="28"/>
        </w:rPr>
        <w:t>
      Периодичность: ежемесячная</w:t>
      </w:r>
    </w:p>
    <w:bookmarkEnd w:id="282"/>
    <w:bookmarkStart w:name="z321" w:id="283"/>
    <w:p>
      <w:pPr>
        <w:spacing w:after="0"/>
        <w:ind w:left="0"/>
        <w:jc w:val="both"/>
      </w:pPr>
      <w:r>
        <w:rPr>
          <w:rFonts w:ascii="Times New Roman"/>
          <w:b w:val="false"/>
          <w:i w:val="false"/>
          <w:color w:val="000000"/>
          <w:sz w:val="28"/>
        </w:rPr>
        <w:t>
      Отчетный период: ________ месяц 20___ года</w:t>
      </w:r>
    </w:p>
    <w:bookmarkEnd w:id="283"/>
    <w:bookmarkStart w:name="z322" w:id="2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284"/>
    <w:bookmarkStart w:name="z323" w:id="2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7 числа календарного месяца, следующего за отчетным месяцем</w:t>
      </w:r>
    </w:p>
    <w:bookmarkEnd w:id="285"/>
    <w:bookmarkStart w:name="z324" w:id="286"/>
    <w:p>
      <w:pPr>
        <w:spacing w:after="0"/>
        <w:ind w:left="0"/>
        <w:jc w:val="both"/>
      </w:pPr>
      <w:r>
        <w:rPr>
          <w:rFonts w:ascii="Times New Roman"/>
          <w:b w:val="false"/>
          <w:i w:val="false"/>
          <w:color w:val="000000"/>
          <w:sz w:val="28"/>
        </w:rPr>
        <w:t>
      БИН ___________________</w:t>
      </w:r>
    </w:p>
    <w:bookmarkEnd w:id="286"/>
    <w:bookmarkStart w:name="z325" w:id="287"/>
    <w:p>
      <w:pPr>
        <w:spacing w:after="0"/>
        <w:ind w:left="0"/>
        <w:jc w:val="both"/>
      </w:pPr>
      <w:r>
        <w:rPr>
          <w:rFonts w:ascii="Times New Roman"/>
          <w:b w:val="false"/>
          <w:i w:val="false"/>
          <w:color w:val="000000"/>
          <w:sz w:val="28"/>
        </w:rPr>
        <w:t>
      Метод сбора: в электронном виде</w:t>
      </w:r>
    </w:p>
    <w:bookmarkEnd w:id="287"/>
    <w:bookmarkStart w:name="z326" w:id="288"/>
    <w:p>
      <w:pPr>
        <w:spacing w:after="0"/>
        <w:ind w:left="0"/>
        <w:jc w:val="both"/>
      </w:pPr>
      <w:r>
        <w:rPr>
          <w:rFonts w:ascii="Times New Roman"/>
          <w:b w:val="false"/>
          <w:i w:val="false"/>
          <w:color w:val="000000"/>
          <w:sz w:val="28"/>
        </w:rPr>
        <w:t>
      форма № 8-д</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социальных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 начало месяца,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выплат для назначенных, тыс.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прибывшие из-за пределов Республики Казахстан,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убывшие за пределы Республики Казахстан,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 конец месяца,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89"/>
    <w:p>
      <w:pPr>
        <w:spacing w:after="0"/>
        <w:ind w:left="0"/>
        <w:jc w:val="both"/>
      </w:pPr>
      <w:r>
        <w:rPr>
          <w:rFonts w:ascii="Times New Roman"/>
          <w:b w:val="false"/>
          <w:i w:val="false"/>
          <w:color w:val="000000"/>
          <w:sz w:val="28"/>
        </w:rPr>
        <w:t>
      Наименование ______________________________________________________</w:t>
      </w:r>
    </w:p>
    <w:bookmarkEnd w:id="289"/>
    <w:bookmarkStart w:name="z328" w:id="290"/>
    <w:p>
      <w:pPr>
        <w:spacing w:after="0"/>
        <w:ind w:left="0"/>
        <w:jc w:val="both"/>
      </w:pPr>
      <w:r>
        <w:rPr>
          <w:rFonts w:ascii="Times New Roman"/>
          <w:b w:val="false"/>
          <w:i w:val="false"/>
          <w:color w:val="000000"/>
          <w:sz w:val="28"/>
        </w:rPr>
        <w:t>
      Адрес ______________________________________________________________</w:t>
      </w:r>
    </w:p>
    <w:bookmarkEnd w:id="290"/>
    <w:bookmarkStart w:name="z329" w:id="291"/>
    <w:p>
      <w:pPr>
        <w:spacing w:after="0"/>
        <w:ind w:left="0"/>
        <w:jc w:val="both"/>
      </w:pPr>
      <w:r>
        <w:rPr>
          <w:rFonts w:ascii="Times New Roman"/>
          <w:b w:val="false"/>
          <w:i w:val="false"/>
          <w:color w:val="000000"/>
          <w:sz w:val="28"/>
        </w:rPr>
        <w:t>
      Телефон ____________________________________________________________</w:t>
      </w:r>
    </w:p>
    <w:bookmarkEnd w:id="291"/>
    <w:bookmarkStart w:name="z330" w:id="292"/>
    <w:p>
      <w:pPr>
        <w:spacing w:after="0"/>
        <w:ind w:left="0"/>
        <w:jc w:val="both"/>
      </w:pPr>
      <w:r>
        <w:rPr>
          <w:rFonts w:ascii="Times New Roman"/>
          <w:b w:val="false"/>
          <w:i w:val="false"/>
          <w:color w:val="000000"/>
          <w:sz w:val="28"/>
        </w:rPr>
        <w:t>
      Адрес электронной почты _____________________________________________</w:t>
      </w:r>
    </w:p>
    <w:bookmarkEnd w:id="292"/>
    <w:bookmarkStart w:name="z331" w:id="293"/>
    <w:p>
      <w:pPr>
        <w:spacing w:after="0"/>
        <w:ind w:left="0"/>
        <w:jc w:val="both"/>
      </w:pPr>
      <w:r>
        <w:rPr>
          <w:rFonts w:ascii="Times New Roman"/>
          <w:b w:val="false"/>
          <w:i w:val="false"/>
          <w:color w:val="000000"/>
          <w:sz w:val="28"/>
        </w:rPr>
        <w:t>
      Исполнитель ________________________________________________________</w:t>
      </w:r>
    </w:p>
    <w:bookmarkEnd w:id="293"/>
    <w:bookmarkStart w:name="z332" w:id="29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94"/>
    <w:bookmarkStart w:name="z333" w:id="295"/>
    <w:p>
      <w:pPr>
        <w:spacing w:after="0"/>
        <w:ind w:left="0"/>
        <w:jc w:val="both"/>
      </w:pPr>
      <w:r>
        <w:rPr>
          <w:rFonts w:ascii="Times New Roman"/>
          <w:b w:val="false"/>
          <w:i w:val="false"/>
          <w:color w:val="000000"/>
          <w:sz w:val="28"/>
        </w:rPr>
        <w:t>
      Руководитель акционерного общества</w:t>
      </w:r>
    </w:p>
    <w:bookmarkEnd w:id="295"/>
    <w:bookmarkStart w:name="z334" w:id="296"/>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296"/>
    <w:bookmarkStart w:name="z335" w:id="297"/>
    <w:p>
      <w:pPr>
        <w:spacing w:after="0"/>
        <w:ind w:left="0"/>
        <w:jc w:val="both"/>
      </w:pPr>
      <w:r>
        <w:rPr>
          <w:rFonts w:ascii="Times New Roman"/>
          <w:b w:val="false"/>
          <w:i w:val="false"/>
          <w:color w:val="000000"/>
          <w:sz w:val="28"/>
        </w:rPr>
        <w:t>
      Фамилия, имя, отчество (при его наличии), подпись</w:t>
      </w:r>
    </w:p>
    <w:bookmarkEnd w:id="297"/>
    <w:bookmarkStart w:name="z336" w:id="298"/>
    <w:p>
      <w:pPr>
        <w:spacing w:after="0"/>
        <w:ind w:left="0"/>
        <w:jc w:val="both"/>
      </w:pPr>
      <w:r>
        <w:rPr>
          <w:rFonts w:ascii="Times New Roman"/>
          <w:b w:val="false"/>
          <w:i w:val="false"/>
          <w:color w:val="000000"/>
          <w:sz w:val="28"/>
        </w:rPr>
        <w:t>
      Главный бухгалтер (руководитель структурного подразделения) ______________</w:t>
      </w:r>
    </w:p>
    <w:bookmarkEnd w:id="298"/>
    <w:bookmarkStart w:name="z337" w:id="299"/>
    <w:p>
      <w:pPr>
        <w:spacing w:after="0"/>
        <w:ind w:left="0"/>
        <w:jc w:val="both"/>
      </w:pPr>
      <w:r>
        <w:rPr>
          <w:rFonts w:ascii="Times New Roman"/>
          <w:b w:val="false"/>
          <w:i w:val="false"/>
          <w:color w:val="000000"/>
          <w:sz w:val="28"/>
        </w:rPr>
        <w:t>
      Фамилия, имя, отчество (при его наличии), подпись</w:t>
      </w:r>
    </w:p>
    <w:bookmarkEnd w:id="299"/>
    <w:bookmarkStart w:name="z338" w:id="300"/>
    <w:p>
      <w:pPr>
        <w:spacing w:after="0"/>
        <w:ind w:left="0"/>
        <w:jc w:val="both"/>
      </w:pPr>
      <w:r>
        <w:rPr>
          <w:rFonts w:ascii="Times New Roman"/>
          <w:b w:val="false"/>
          <w:i w:val="false"/>
          <w:color w:val="000000"/>
          <w:sz w:val="28"/>
        </w:rPr>
        <w:t>
      Место печати</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"Динамика численности</w:t>
            </w:r>
            <w:r>
              <w:br/>
            </w:r>
            <w:r>
              <w:rPr>
                <w:rFonts w:ascii="Times New Roman"/>
                <w:b w:val="false"/>
                <w:i w:val="false"/>
                <w:color w:val="000000"/>
                <w:sz w:val="20"/>
              </w:rPr>
              <w:t>получателей и сумм социальных</w:t>
            </w:r>
            <w:r>
              <w:br/>
            </w:r>
            <w:r>
              <w:rPr>
                <w:rFonts w:ascii="Times New Roman"/>
                <w:b w:val="false"/>
                <w:i w:val="false"/>
                <w:color w:val="000000"/>
                <w:sz w:val="20"/>
              </w:rPr>
              <w:t>выплат из 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видам социальных рисков"</w:t>
            </w:r>
          </w:p>
        </w:tc>
      </w:tr>
    </w:tbl>
    <w:bookmarkStart w:name="z341" w:id="3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не безвозмездной основе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 8-д, ежемесячная)</w:t>
      </w:r>
    </w:p>
    <w:bookmarkEnd w:id="301"/>
    <w:bookmarkStart w:name="z342" w:id="302"/>
    <w:p>
      <w:pPr>
        <w:spacing w:after="0"/>
        <w:ind w:left="0"/>
        <w:jc w:val="both"/>
      </w:pPr>
      <w:r>
        <w:rPr>
          <w:rFonts w:ascii="Times New Roman"/>
          <w:b w:val="false"/>
          <w:i w:val="false"/>
          <w:color w:val="000000"/>
          <w:sz w:val="28"/>
        </w:rPr>
        <w:t>
      1. Форма № 8-д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(далее – форма № 8-д)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ежемесячно – не позднее 7 числа календарного месяца, следующего за отчетным месяцем.</w:t>
      </w:r>
    </w:p>
    <w:bookmarkEnd w:id="302"/>
    <w:bookmarkStart w:name="z343" w:id="303"/>
    <w:p>
      <w:pPr>
        <w:spacing w:after="0"/>
        <w:ind w:left="0"/>
        <w:jc w:val="both"/>
      </w:pPr>
      <w:r>
        <w:rPr>
          <w:rFonts w:ascii="Times New Roman"/>
          <w:b w:val="false"/>
          <w:i w:val="false"/>
          <w:color w:val="000000"/>
          <w:sz w:val="28"/>
        </w:rPr>
        <w:t>
      2. Форма № 8-д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303"/>
    <w:bookmarkStart w:name="z344" w:id="304"/>
    <w:p>
      <w:pPr>
        <w:spacing w:after="0"/>
        <w:ind w:left="0"/>
        <w:jc w:val="both"/>
      </w:pPr>
      <w:r>
        <w:rPr>
          <w:rFonts w:ascii="Times New Roman"/>
          <w:b w:val="false"/>
          <w:i w:val="false"/>
          <w:color w:val="000000"/>
          <w:sz w:val="28"/>
        </w:rPr>
        <w:t>
      3. Форма № 8-д заполняется следующим образом:</w:t>
      </w:r>
    </w:p>
    <w:bookmarkEnd w:id="304"/>
    <w:bookmarkStart w:name="z345" w:id="305"/>
    <w:p>
      <w:pPr>
        <w:spacing w:after="0"/>
        <w:ind w:left="0"/>
        <w:jc w:val="both"/>
      </w:pPr>
      <w:r>
        <w:rPr>
          <w:rFonts w:ascii="Times New Roman"/>
          <w:b w:val="false"/>
          <w:i w:val="false"/>
          <w:color w:val="000000"/>
          <w:sz w:val="28"/>
        </w:rPr>
        <w:t>
      по строке "численность получателей на начало месяца" - отражается численность получателей социальной выплаты на начало отчетного периода;</w:t>
      </w:r>
    </w:p>
    <w:bookmarkEnd w:id="305"/>
    <w:bookmarkStart w:name="z346" w:id="306"/>
    <w:p>
      <w:pPr>
        <w:spacing w:after="0"/>
        <w:ind w:left="0"/>
        <w:jc w:val="both"/>
      </w:pPr>
      <w:r>
        <w:rPr>
          <w:rFonts w:ascii="Times New Roman"/>
          <w:b w:val="false"/>
          <w:i w:val="false"/>
          <w:color w:val="000000"/>
          <w:sz w:val="28"/>
        </w:rPr>
        <w:t>
      по строке "сумма выплат" - отражается сумма фактически произведенных социальных выплат получателям по всем видам социальных рисков в отчетном месяце;</w:t>
      </w:r>
    </w:p>
    <w:bookmarkEnd w:id="306"/>
    <w:bookmarkStart w:name="z347" w:id="307"/>
    <w:p>
      <w:pPr>
        <w:spacing w:after="0"/>
        <w:ind w:left="0"/>
        <w:jc w:val="both"/>
      </w:pPr>
      <w:r>
        <w:rPr>
          <w:rFonts w:ascii="Times New Roman"/>
          <w:b w:val="false"/>
          <w:i w:val="false"/>
          <w:color w:val="000000"/>
          <w:sz w:val="28"/>
        </w:rPr>
        <w:t>
      по строке "назначение" - отражается численность вновь назначенных получателей, впервые включенных на социальные выплаты в отчетном месяце;</w:t>
      </w:r>
    </w:p>
    <w:bookmarkEnd w:id="307"/>
    <w:bookmarkStart w:name="z348" w:id="308"/>
    <w:p>
      <w:pPr>
        <w:spacing w:after="0"/>
        <w:ind w:left="0"/>
        <w:jc w:val="both"/>
      </w:pPr>
      <w:r>
        <w:rPr>
          <w:rFonts w:ascii="Times New Roman"/>
          <w:b w:val="false"/>
          <w:i w:val="false"/>
          <w:color w:val="000000"/>
          <w:sz w:val="28"/>
        </w:rPr>
        <w:t>
      по строке "сумма социальных выплат для назначенных" - отражается сумма фактически произведенных социальных выплат получателям в отчетном месяце, впервые включенным на социальные выплаты в отчетном месяце;</w:t>
      </w:r>
    </w:p>
    <w:bookmarkEnd w:id="308"/>
    <w:bookmarkStart w:name="z349" w:id="309"/>
    <w:p>
      <w:pPr>
        <w:spacing w:after="0"/>
        <w:ind w:left="0"/>
        <w:jc w:val="both"/>
      </w:pPr>
      <w:r>
        <w:rPr>
          <w:rFonts w:ascii="Times New Roman"/>
          <w:b w:val="false"/>
          <w:i w:val="false"/>
          <w:color w:val="000000"/>
          <w:sz w:val="28"/>
        </w:rPr>
        <w:t>
      по строке "смертность" - отражается численность получателей, которым в отчетном месяце прекращены социальные выплаты в связи со смертью;</w:t>
      </w:r>
    </w:p>
    <w:bookmarkEnd w:id="309"/>
    <w:bookmarkStart w:name="z350" w:id="310"/>
    <w:p>
      <w:pPr>
        <w:spacing w:after="0"/>
        <w:ind w:left="0"/>
        <w:jc w:val="both"/>
      </w:pPr>
      <w:r>
        <w:rPr>
          <w:rFonts w:ascii="Times New Roman"/>
          <w:b w:val="false"/>
          <w:i w:val="false"/>
          <w:color w:val="000000"/>
          <w:sz w:val="28"/>
        </w:rPr>
        <w:t>
      по строке "прибывшие из-за пределов Республики Казахстан" - отражается численность получателей, прибывших из-за пределов Республики Казахстан в отчетном месяце;</w:t>
      </w:r>
    </w:p>
    <w:bookmarkEnd w:id="310"/>
    <w:bookmarkStart w:name="z351" w:id="311"/>
    <w:p>
      <w:pPr>
        <w:spacing w:after="0"/>
        <w:ind w:left="0"/>
        <w:jc w:val="both"/>
      </w:pPr>
      <w:r>
        <w:rPr>
          <w:rFonts w:ascii="Times New Roman"/>
          <w:b w:val="false"/>
          <w:i w:val="false"/>
          <w:color w:val="000000"/>
          <w:sz w:val="28"/>
        </w:rPr>
        <w:t>
      по строке "убывшие за пределы Республики Казахстан" - отражается численность получателей, убывших за пределы Республики Казахстан в отчетном месяце;</w:t>
      </w:r>
    </w:p>
    <w:bookmarkEnd w:id="311"/>
    <w:bookmarkStart w:name="z352" w:id="312"/>
    <w:p>
      <w:pPr>
        <w:spacing w:after="0"/>
        <w:ind w:left="0"/>
        <w:jc w:val="both"/>
      </w:pPr>
      <w:r>
        <w:rPr>
          <w:rFonts w:ascii="Times New Roman"/>
          <w:b w:val="false"/>
          <w:i w:val="false"/>
          <w:color w:val="000000"/>
          <w:sz w:val="28"/>
        </w:rPr>
        <w:t>
      по строке "восстановленные" - отражается численность получателей, которым восстановлены социальные выплаты в отчетном месяце (за исключением получателей, указанных в категориях "назначение" и "прибывшие из-за пределов Республики Казахстан");</w:t>
      </w:r>
    </w:p>
    <w:bookmarkEnd w:id="312"/>
    <w:bookmarkStart w:name="z353" w:id="313"/>
    <w:p>
      <w:pPr>
        <w:spacing w:after="0"/>
        <w:ind w:left="0"/>
        <w:jc w:val="both"/>
      </w:pPr>
      <w:r>
        <w:rPr>
          <w:rFonts w:ascii="Times New Roman"/>
          <w:b w:val="false"/>
          <w:i w:val="false"/>
          <w:color w:val="000000"/>
          <w:sz w:val="28"/>
        </w:rPr>
        <w:t>
      по строке "снятые" отражается численность получателей, которым сняты социальные выплаты в отчетном месяце (за исключением получателей, указанных в категориях "смертность" и "убывшие за пределы Республики Казахстан");</w:t>
      </w:r>
    </w:p>
    <w:bookmarkEnd w:id="313"/>
    <w:bookmarkStart w:name="z354" w:id="314"/>
    <w:p>
      <w:pPr>
        <w:spacing w:after="0"/>
        <w:ind w:left="0"/>
        <w:jc w:val="both"/>
      </w:pPr>
      <w:r>
        <w:rPr>
          <w:rFonts w:ascii="Times New Roman"/>
          <w:b w:val="false"/>
          <w:i w:val="false"/>
          <w:color w:val="000000"/>
          <w:sz w:val="28"/>
        </w:rPr>
        <w:t>
      по строке "численность получателей на конец месяца" - указывается общее количество получателей по видам социальных рисков на конец отчетного месяца. Определяется путем сложения численности получателей на начало месяца с численностью вновь назначенных социальных выплат, прибывших из-за пределов Республики Казахстан, восстановленных получателей и вычитанием умерших получателей, убывших за пределы Республики Казахстан и снятых социальных выплат.</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8" w:id="315"/>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315"/>
    <w:bookmarkStart w:name="z359" w:id="31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316"/>
    <w:bookmarkStart w:name="z360" w:id="317"/>
    <w:p>
      <w:pPr>
        <w:spacing w:after="0"/>
        <w:ind w:left="0"/>
        <w:jc w:val="both"/>
      </w:pPr>
      <w:r>
        <w:rPr>
          <w:rFonts w:ascii="Times New Roman"/>
          <w:b w:val="false"/>
          <w:i w:val="false"/>
          <w:color w:val="000000"/>
          <w:sz w:val="28"/>
        </w:rPr>
        <w:t>
      https://www.gov.kz/memleket/entities/enbek/documents/details/447228?lang=ru</w:t>
      </w:r>
    </w:p>
    <w:bookmarkEnd w:id="317"/>
    <w:bookmarkStart w:name="z361" w:id="318"/>
    <w:p>
      <w:pPr>
        <w:spacing w:after="0"/>
        <w:ind w:left="0"/>
        <w:jc w:val="both"/>
      </w:pPr>
      <w:r>
        <w:rPr>
          <w:rFonts w:ascii="Times New Roman"/>
          <w:b w:val="false"/>
          <w:i w:val="false"/>
          <w:color w:val="000000"/>
          <w:sz w:val="28"/>
        </w:rPr>
        <w:t>
      Наименование административной формы: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w:t>
      </w:r>
    </w:p>
    <w:bookmarkEnd w:id="318"/>
    <w:bookmarkStart w:name="z362" w:id="3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9-в</w:t>
      </w:r>
    </w:p>
    <w:bookmarkEnd w:id="319"/>
    <w:bookmarkStart w:name="z363" w:id="320"/>
    <w:p>
      <w:pPr>
        <w:spacing w:after="0"/>
        <w:ind w:left="0"/>
        <w:jc w:val="both"/>
      </w:pPr>
      <w:r>
        <w:rPr>
          <w:rFonts w:ascii="Times New Roman"/>
          <w:b w:val="false"/>
          <w:i w:val="false"/>
          <w:color w:val="000000"/>
          <w:sz w:val="28"/>
        </w:rPr>
        <w:t>
      Периодичность: ежемесячная, ежеквартальная, полугодовая, годовая</w:t>
      </w:r>
    </w:p>
    <w:bookmarkEnd w:id="320"/>
    <w:bookmarkStart w:name="z364" w:id="321"/>
    <w:p>
      <w:pPr>
        <w:spacing w:after="0"/>
        <w:ind w:left="0"/>
        <w:jc w:val="both"/>
      </w:pPr>
      <w:r>
        <w:rPr>
          <w:rFonts w:ascii="Times New Roman"/>
          <w:b w:val="false"/>
          <w:i w:val="false"/>
          <w:color w:val="000000"/>
          <w:sz w:val="28"/>
        </w:rPr>
        <w:t>
      Отчетный период: __________20___ год</w:t>
      </w:r>
    </w:p>
    <w:bookmarkEnd w:id="321"/>
    <w:bookmarkStart w:name="z365" w:id="32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322"/>
    <w:bookmarkStart w:name="z366" w:id="32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7 числа календарного месяца, следующего за отчетным месяцем</w:t>
      </w:r>
    </w:p>
    <w:bookmarkEnd w:id="323"/>
    <w:bookmarkStart w:name="z367" w:id="324"/>
    <w:p>
      <w:pPr>
        <w:spacing w:after="0"/>
        <w:ind w:left="0"/>
        <w:jc w:val="both"/>
      </w:pPr>
      <w:r>
        <w:rPr>
          <w:rFonts w:ascii="Times New Roman"/>
          <w:b w:val="false"/>
          <w:i w:val="false"/>
          <w:color w:val="000000"/>
          <w:sz w:val="28"/>
        </w:rPr>
        <w:t>
      БИН ___________________</w:t>
      </w:r>
    </w:p>
    <w:bookmarkEnd w:id="324"/>
    <w:bookmarkStart w:name="z368" w:id="325"/>
    <w:p>
      <w:pPr>
        <w:spacing w:after="0"/>
        <w:ind w:left="0"/>
        <w:jc w:val="both"/>
      </w:pPr>
      <w:r>
        <w:rPr>
          <w:rFonts w:ascii="Times New Roman"/>
          <w:b w:val="false"/>
          <w:i w:val="false"/>
          <w:color w:val="000000"/>
          <w:sz w:val="28"/>
        </w:rPr>
        <w:t>
      Метод сбора: в электронном виде</w:t>
      </w:r>
    </w:p>
    <w:bookmarkEnd w:id="325"/>
    <w:bookmarkStart w:name="z369" w:id="326"/>
    <w:p>
      <w:pPr>
        <w:spacing w:after="0"/>
        <w:ind w:left="0"/>
        <w:jc w:val="both"/>
      </w:pPr>
      <w:r>
        <w:rPr>
          <w:rFonts w:ascii="Times New Roman"/>
          <w:b w:val="false"/>
          <w:i w:val="false"/>
          <w:color w:val="000000"/>
          <w:sz w:val="28"/>
        </w:rPr>
        <w:t>
      форма № 9-в</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с усыновлением (удочерением) новорожденного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28"/>
    <w:p>
      <w:pPr>
        <w:spacing w:after="0"/>
        <w:ind w:left="0"/>
        <w:jc w:val="both"/>
      </w:pPr>
      <w:r>
        <w:rPr>
          <w:rFonts w:ascii="Times New Roman"/>
          <w:b w:val="false"/>
          <w:i w:val="false"/>
          <w:color w:val="000000"/>
          <w:sz w:val="28"/>
        </w:rPr>
        <w:t>
      Наименование ______________________________________________________</w:t>
      </w:r>
    </w:p>
    <w:bookmarkEnd w:id="328"/>
    <w:bookmarkStart w:name="z372" w:id="329"/>
    <w:p>
      <w:pPr>
        <w:spacing w:after="0"/>
        <w:ind w:left="0"/>
        <w:jc w:val="both"/>
      </w:pPr>
      <w:r>
        <w:rPr>
          <w:rFonts w:ascii="Times New Roman"/>
          <w:b w:val="false"/>
          <w:i w:val="false"/>
          <w:color w:val="000000"/>
          <w:sz w:val="28"/>
        </w:rPr>
        <w:t>
      Адрес ______________________________________________________________</w:t>
      </w:r>
    </w:p>
    <w:bookmarkEnd w:id="329"/>
    <w:bookmarkStart w:name="z373" w:id="330"/>
    <w:p>
      <w:pPr>
        <w:spacing w:after="0"/>
        <w:ind w:left="0"/>
        <w:jc w:val="both"/>
      </w:pPr>
      <w:r>
        <w:rPr>
          <w:rFonts w:ascii="Times New Roman"/>
          <w:b w:val="false"/>
          <w:i w:val="false"/>
          <w:color w:val="000000"/>
          <w:sz w:val="28"/>
        </w:rPr>
        <w:t>
      Телефон ____________________________________________________________</w:t>
      </w:r>
    </w:p>
    <w:bookmarkEnd w:id="330"/>
    <w:bookmarkStart w:name="z374" w:id="331"/>
    <w:p>
      <w:pPr>
        <w:spacing w:after="0"/>
        <w:ind w:left="0"/>
        <w:jc w:val="both"/>
      </w:pPr>
      <w:r>
        <w:rPr>
          <w:rFonts w:ascii="Times New Roman"/>
          <w:b w:val="false"/>
          <w:i w:val="false"/>
          <w:color w:val="000000"/>
          <w:sz w:val="28"/>
        </w:rPr>
        <w:t>
      Адрес электронной почты _____________________________________________</w:t>
      </w:r>
    </w:p>
    <w:bookmarkEnd w:id="331"/>
    <w:bookmarkStart w:name="z375" w:id="332"/>
    <w:p>
      <w:pPr>
        <w:spacing w:after="0"/>
        <w:ind w:left="0"/>
        <w:jc w:val="both"/>
      </w:pPr>
      <w:r>
        <w:rPr>
          <w:rFonts w:ascii="Times New Roman"/>
          <w:b w:val="false"/>
          <w:i w:val="false"/>
          <w:color w:val="000000"/>
          <w:sz w:val="28"/>
        </w:rPr>
        <w:t>
      Исполнитель ________________________________________________________</w:t>
      </w:r>
    </w:p>
    <w:bookmarkEnd w:id="332"/>
    <w:bookmarkStart w:name="z376" w:id="33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3"/>
    <w:bookmarkStart w:name="z377" w:id="334"/>
    <w:p>
      <w:pPr>
        <w:spacing w:after="0"/>
        <w:ind w:left="0"/>
        <w:jc w:val="both"/>
      </w:pPr>
      <w:r>
        <w:rPr>
          <w:rFonts w:ascii="Times New Roman"/>
          <w:b w:val="false"/>
          <w:i w:val="false"/>
          <w:color w:val="000000"/>
          <w:sz w:val="28"/>
        </w:rPr>
        <w:t>
      Руководитель акционерного общества</w:t>
      </w:r>
    </w:p>
    <w:bookmarkEnd w:id="334"/>
    <w:bookmarkStart w:name="z378" w:id="335"/>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335"/>
    <w:bookmarkStart w:name="z379" w:id="336"/>
    <w:p>
      <w:pPr>
        <w:spacing w:after="0"/>
        <w:ind w:left="0"/>
        <w:jc w:val="both"/>
      </w:pPr>
      <w:r>
        <w:rPr>
          <w:rFonts w:ascii="Times New Roman"/>
          <w:b w:val="false"/>
          <w:i w:val="false"/>
          <w:color w:val="000000"/>
          <w:sz w:val="28"/>
        </w:rPr>
        <w:t>
      Фамилия, имя, отчество (при его наличии), подпись</w:t>
      </w:r>
    </w:p>
    <w:bookmarkEnd w:id="336"/>
    <w:bookmarkStart w:name="z380" w:id="337"/>
    <w:p>
      <w:pPr>
        <w:spacing w:after="0"/>
        <w:ind w:left="0"/>
        <w:jc w:val="both"/>
      </w:pPr>
      <w:r>
        <w:rPr>
          <w:rFonts w:ascii="Times New Roman"/>
          <w:b w:val="false"/>
          <w:i w:val="false"/>
          <w:color w:val="000000"/>
          <w:sz w:val="28"/>
        </w:rPr>
        <w:t>
      Главный бухгалтер (руководитель структурного подразделения) ______________</w:t>
      </w:r>
    </w:p>
    <w:bookmarkEnd w:id="337"/>
    <w:bookmarkStart w:name="z381" w:id="338"/>
    <w:p>
      <w:pPr>
        <w:spacing w:after="0"/>
        <w:ind w:left="0"/>
        <w:jc w:val="both"/>
      </w:pPr>
      <w:r>
        <w:rPr>
          <w:rFonts w:ascii="Times New Roman"/>
          <w:b w:val="false"/>
          <w:i w:val="false"/>
          <w:color w:val="000000"/>
          <w:sz w:val="28"/>
        </w:rPr>
        <w:t>
      Фамилия, имя, отчество (при его наличии), подпись</w:t>
      </w:r>
    </w:p>
    <w:bookmarkEnd w:id="338"/>
    <w:bookmarkStart w:name="z382" w:id="339"/>
    <w:p>
      <w:pPr>
        <w:spacing w:after="0"/>
        <w:ind w:left="0"/>
        <w:jc w:val="both"/>
      </w:pPr>
      <w:r>
        <w:rPr>
          <w:rFonts w:ascii="Times New Roman"/>
          <w:b w:val="false"/>
          <w:i w:val="false"/>
          <w:color w:val="000000"/>
          <w:sz w:val="28"/>
        </w:rPr>
        <w:t>
      Место печати</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поступивших</w:t>
            </w:r>
            <w:r>
              <w:br/>
            </w:r>
            <w:r>
              <w:rPr>
                <w:rFonts w:ascii="Times New Roman"/>
                <w:b w:val="false"/>
                <w:i w:val="false"/>
                <w:color w:val="000000"/>
                <w:sz w:val="20"/>
              </w:rPr>
              <w:t>возвратах излишне зачисленных</w:t>
            </w:r>
            <w:r>
              <w:br/>
            </w:r>
            <w:r>
              <w:rPr>
                <w:rFonts w:ascii="Times New Roman"/>
                <w:b w:val="false"/>
                <w:i w:val="false"/>
                <w:color w:val="000000"/>
                <w:sz w:val="20"/>
              </w:rPr>
              <w:t>(выплаченных) сумм</w:t>
            </w:r>
            <w:r>
              <w:br/>
            </w:r>
            <w:r>
              <w:rPr>
                <w:rFonts w:ascii="Times New Roman"/>
                <w:b w:val="false"/>
                <w:i w:val="false"/>
                <w:color w:val="000000"/>
                <w:sz w:val="20"/>
              </w:rPr>
              <w:t>социальных выплат</w:t>
            </w:r>
            <w:r>
              <w:br/>
            </w:r>
            <w:r>
              <w:rPr>
                <w:rFonts w:ascii="Times New Roman"/>
                <w:b w:val="false"/>
                <w:i w:val="false"/>
                <w:color w:val="000000"/>
                <w:sz w:val="20"/>
              </w:rPr>
              <w:t>в акционерное общество</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384" w:id="3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 (№ 9-в, ежемесячная, ежеквартальная, полугодовая, годовая)</w:t>
      </w:r>
    </w:p>
    <w:bookmarkEnd w:id="340"/>
    <w:bookmarkStart w:name="z385" w:id="341"/>
    <w:p>
      <w:pPr>
        <w:spacing w:after="0"/>
        <w:ind w:left="0"/>
        <w:jc w:val="both"/>
      </w:pPr>
      <w:r>
        <w:rPr>
          <w:rFonts w:ascii="Times New Roman"/>
          <w:b w:val="false"/>
          <w:i w:val="false"/>
          <w:color w:val="000000"/>
          <w:sz w:val="28"/>
        </w:rPr>
        <w:t>
      1. Форма № 9-в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 (далее – форма № 9-в)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341"/>
    <w:bookmarkStart w:name="z386" w:id="342"/>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342"/>
    <w:bookmarkStart w:name="z387" w:id="343"/>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343"/>
    <w:bookmarkStart w:name="z388" w:id="344"/>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344"/>
    <w:bookmarkStart w:name="z389" w:id="345"/>
    <w:p>
      <w:pPr>
        <w:spacing w:after="0"/>
        <w:ind w:left="0"/>
        <w:jc w:val="both"/>
      </w:pPr>
      <w:r>
        <w:rPr>
          <w:rFonts w:ascii="Times New Roman"/>
          <w:b w:val="false"/>
          <w:i w:val="false"/>
          <w:color w:val="000000"/>
          <w:sz w:val="28"/>
        </w:rPr>
        <w:t>
      2. Форма № 9-в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345"/>
    <w:bookmarkStart w:name="z390" w:id="346"/>
    <w:p>
      <w:pPr>
        <w:spacing w:after="0"/>
        <w:ind w:left="0"/>
        <w:jc w:val="both"/>
      </w:pPr>
      <w:r>
        <w:rPr>
          <w:rFonts w:ascii="Times New Roman"/>
          <w:b w:val="false"/>
          <w:i w:val="false"/>
          <w:color w:val="000000"/>
          <w:sz w:val="28"/>
        </w:rPr>
        <w:t>
      3. Форма № 9-в заполняется следующим образом:</w:t>
      </w:r>
    </w:p>
    <w:bookmarkEnd w:id="346"/>
    <w:bookmarkStart w:name="z391" w:id="347"/>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все получатели социальных выплат (учтенные хотя бы один раз в отчетном периоде), по которым в отчетном периоде был осуществлен возврат излишне зачисленной (выплаченной) социальной выплаты.</w:t>
      </w:r>
    </w:p>
    <w:bookmarkEnd w:id="347"/>
    <w:bookmarkStart w:name="z392" w:id="348"/>
    <w:p>
      <w:pPr>
        <w:spacing w:after="0"/>
        <w:ind w:left="0"/>
        <w:jc w:val="both"/>
      </w:pPr>
      <w:r>
        <w:rPr>
          <w:rFonts w:ascii="Times New Roman"/>
          <w:b w:val="false"/>
          <w:i w:val="false"/>
          <w:color w:val="000000"/>
          <w:sz w:val="28"/>
        </w:rPr>
        <w:t>
      При этом сумма возвратов излишне зачисленных (выплаченных) социальных выплат в отчетном периоде отражается с учетом сумм возвратов обязательных пенсионных взносов, удержанных из них.</w:t>
      </w:r>
    </w:p>
    <w:bookmarkEnd w:id="348"/>
    <w:bookmarkStart w:name="z393" w:id="349"/>
    <w:p>
      <w:pPr>
        <w:spacing w:after="0"/>
        <w:ind w:left="0"/>
        <w:jc w:val="both"/>
      </w:pPr>
      <w:r>
        <w:rPr>
          <w:rFonts w:ascii="Times New Roman"/>
          <w:b w:val="false"/>
          <w:i w:val="false"/>
          <w:color w:val="000000"/>
          <w:sz w:val="28"/>
        </w:rPr>
        <w:t>
      по графе "количество получателей" - отражается численность получателей, которыми в добровольном или судебном порядке осуществлен возврат излишне зачисленных (выплаченных) сумм социальных выплат в отчетном периоде, в разрезе регионов Республики Казахстан.</w:t>
      </w:r>
    </w:p>
    <w:bookmarkEnd w:id="349"/>
    <w:bookmarkStart w:name="z394" w:id="350"/>
    <w:p>
      <w:pPr>
        <w:spacing w:after="0"/>
        <w:ind w:left="0"/>
        <w:jc w:val="both"/>
      </w:pPr>
      <w:r>
        <w:rPr>
          <w:rFonts w:ascii="Times New Roman"/>
          <w:b w:val="false"/>
          <w:i w:val="false"/>
          <w:color w:val="000000"/>
          <w:sz w:val="28"/>
        </w:rPr>
        <w:t>
      по графе "сумма возвратов" - отражается фактически поступившие возвраты излишне зачисленных (выплаченных) сумм социальных выплат получателями в отчетном периоде, в разрезе регионов Республики Казахстан.</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8" w:id="351"/>
    <w:p>
      <w:pPr>
        <w:spacing w:after="0"/>
        <w:ind w:left="0"/>
        <w:jc w:val="both"/>
      </w:pPr>
      <w:r>
        <w:rPr>
          <w:rFonts w:ascii="Times New Roman"/>
          <w:b w:val="false"/>
          <w:i w:val="false"/>
          <w:color w:val="000000"/>
          <w:sz w:val="28"/>
        </w:rPr>
        <w:t>
      Представляется: в Министерство труда и социальной защиты населения Республики Казахстан</w:t>
      </w:r>
    </w:p>
    <w:bookmarkEnd w:id="351"/>
    <w:bookmarkStart w:name="z399" w:id="35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t>
      </w:r>
    </w:p>
    <w:bookmarkEnd w:id="352"/>
    <w:bookmarkStart w:name="z400" w:id="353"/>
    <w:p>
      <w:pPr>
        <w:spacing w:after="0"/>
        <w:ind w:left="0"/>
        <w:jc w:val="both"/>
      </w:pPr>
      <w:r>
        <w:rPr>
          <w:rFonts w:ascii="Times New Roman"/>
          <w:b w:val="false"/>
          <w:i w:val="false"/>
          <w:color w:val="000000"/>
          <w:sz w:val="28"/>
        </w:rPr>
        <w:t>
      https://www.gov.kz/memleket/entities/enbek/documents/details/447228?lang=ru</w:t>
      </w:r>
    </w:p>
    <w:bookmarkEnd w:id="353"/>
    <w:bookmarkStart w:name="z401" w:id="354"/>
    <w:p>
      <w:pPr>
        <w:spacing w:after="0"/>
        <w:ind w:left="0"/>
        <w:jc w:val="both"/>
      </w:pPr>
      <w:r>
        <w:rPr>
          <w:rFonts w:ascii="Times New Roman"/>
          <w:b w:val="false"/>
          <w:i w:val="false"/>
          <w:color w:val="000000"/>
          <w:sz w:val="28"/>
        </w:rPr>
        <w:t>
      Наименование административной формы: Отчет о назначении и выплате социальных выплат</w:t>
      </w:r>
    </w:p>
    <w:bookmarkEnd w:id="354"/>
    <w:bookmarkStart w:name="z402" w:id="3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1-соцстрах</w:t>
      </w:r>
    </w:p>
    <w:bookmarkEnd w:id="355"/>
    <w:bookmarkStart w:name="z403" w:id="356"/>
    <w:p>
      <w:pPr>
        <w:spacing w:after="0"/>
        <w:ind w:left="0"/>
        <w:jc w:val="both"/>
      </w:pPr>
      <w:r>
        <w:rPr>
          <w:rFonts w:ascii="Times New Roman"/>
          <w:b w:val="false"/>
          <w:i w:val="false"/>
          <w:color w:val="000000"/>
          <w:sz w:val="28"/>
        </w:rPr>
        <w:t>
      Периодичность: квартальная</w:t>
      </w:r>
    </w:p>
    <w:bookmarkEnd w:id="356"/>
    <w:bookmarkStart w:name="z404" w:id="357"/>
    <w:p>
      <w:pPr>
        <w:spacing w:after="0"/>
        <w:ind w:left="0"/>
        <w:jc w:val="both"/>
      </w:pPr>
      <w:r>
        <w:rPr>
          <w:rFonts w:ascii="Times New Roman"/>
          <w:b w:val="false"/>
          <w:i w:val="false"/>
          <w:color w:val="000000"/>
          <w:sz w:val="28"/>
        </w:rPr>
        <w:t>
      Отчетный период: __________20___ год</w:t>
      </w:r>
    </w:p>
    <w:bookmarkEnd w:id="357"/>
    <w:bookmarkStart w:name="z405" w:id="3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акционерное общество "Государственный фонд социального страхования"</w:t>
      </w:r>
    </w:p>
    <w:bookmarkEnd w:id="358"/>
    <w:bookmarkStart w:name="z406" w:id="3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15 числа календарного месяца, следующего за отчетным кварталом</w:t>
      </w:r>
    </w:p>
    <w:bookmarkEnd w:id="359"/>
    <w:bookmarkStart w:name="z407" w:id="360"/>
    <w:p>
      <w:pPr>
        <w:spacing w:after="0"/>
        <w:ind w:left="0"/>
        <w:jc w:val="both"/>
      </w:pPr>
      <w:r>
        <w:rPr>
          <w:rFonts w:ascii="Times New Roman"/>
          <w:b w:val="false"/>
          <w:i w:val="false"/>
          <w:color w:val="000000"/>
          <w:sz w:val="28"/>
        </w:rPr>
        <w:t>
      БИН ___________________ Метод сбора: в электронном виде</w:t>
      </w:r>
    </w:p>
    <w:bookmarkEnd w:id="360"/>
    <w:bookmarkStart w:name="z408" w:id="361"/>
    <w:p>
      <w:pPr>
        <w:spacing w:after="0"/>
        <w:ind w:left="0"/>
        <w:jc w:val="both"/>
      </w:pPr>
      <w:r>
        <w:rPr>
          <w:rFonts w:ascii="Times New Roman"/>
          <w:b w:val="false"/>
          <w:i w:val="false"/>
          <w:color w:val="000000"/>
          <w:sz w:val="28"/>
        </w:rPr>
        <w:t>
      № 1-соцстрах</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получателей социальных выплат (стр.05+10+16+22+23)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получателям, проживающим в сельской местности (из строки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утраты трудоспособности ( стр.7+8+9)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100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80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кормильца (стр.12+13+14+15)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1-м иждивенце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2-х иждивенцах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3-х иждивенцах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4-х и более иждивенцах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работы (стр. 18+19+20+21)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1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2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3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4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5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дохода в связи с беременностью и родами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дохода в связи с уходом за ребенком по достижении им возраста полутора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Всего получателей социальных выплат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Выплаты получателям, проживающим в сельской местности (из строки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Социальная выплата по случаю утраты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от 800 до 100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от 60 до 80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2"/>
          <w:p>
            <w:pPr>
              <w:spacing w:after="20"/>
              <w:ind w:left="20"/>
              <w:jc w:val="both"/>
            </w:pPr>
            <w:r>
              <w:rPr>
                <w:rFonts w:ascii="Times New Roman"/>
                <w:b w:val="false"/>
                <w:i w:val="false"/>
                <w:color w:val="000000"/>
                <w:sz w:val="20"/>
              </w:rPr>
              <w:t>
 </w:t>
            </w:r>
          </w:p>
          <w:bookmarkEnd w:id="362"/>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 30 до 60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Социальная выплата по случаю потери кормильца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3"/>
          <w:p>
            <w:pPr>
              <w:spacing w:after="20"/>
              <w:ind w:left="20"/>
              <w:jc w:val="both"/>
            </w:pPr>
            <w:r>
              <w:rPr>
                <w:rFonts w:ascii="Times New Roman"/>
                <w:b w:val="false"/>
                <w:i w:val="false"/>
                <w:color w:val="000000"/>
                <w:sz w:val="20"/>
              </w:rPr>
              <w:t>
 </w:t>
            </w:r>
          </w:p>
          <w:bookmarkEnd w:id="363"/>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 1-м иждивенце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 2-х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 3-х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 4-х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Социальная выплата по случаю потери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5"/>
          <w:p>
            <w:pPr>
              <w:spacing w:after="20"/>
              <w:ind w:left="20"/>
              <w:jc w:val="both"/>
            </w:pPr>
            <w:r>
              <w:rPr>
                <w:rFonts w:ascii="Times New Roman"/>
                <w:b w:val="false"/>
                <w:i w:val="false"/>
                <w:color w:val="000000"/>
                <w:sz w:val="20"/>
              </w:rPr>
              <w:t>
 </w:t>
            </w:r>
          </w:p>
          <w:bookmarkEnd w:id="365"/>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назначено на 1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назначено на 2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назначено на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назначено на 4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назначено на 5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назначено на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Социальная выплата по случаю потери дохода в связи с беременностью и родами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столицы, области, города республиканского значения по классификатору административно-территориальных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Социальная выплата по случаю потери дохода в связи с уходом за ребенком по достижении им возраста полутора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66"/>
    <w:p>
      <w:pPr>
        <w:spacing w:after="0"/>
        <w:ind w:left="0"/>
        <w:jc w:val="both"/>
      </w:pPr>
      <w:r>
        <w:rPr>
          <w:rFonts w:ascii="Times New Roman"/>
          <w:b w:val="false"/>
          <w:i w:val="false"/>
          <w:color w:val="000000"/>
          <w:sz w:val="28"/>
        </w:rPr>
        <w:t>
      Наименование ______________________________________________________</w:t>
      </w:r>
    </w:p>
    <w:bookmarkEnd w:id="366"/>
    <w:bookmarkStart w:name="z414" w:id="367"/>
    <w:p>
      <w:pPr>
        <w:spacing w:after="0"/>
        <w:ind w:left="0"/>
        <w:jc w:val="both"/>
      </w:pPr>
      <w:r>
        <w:rPr>
          <w:rFonts w:ascii="Times New Roman"/>
          <w:b w:val="false"/>
          <w:i w:val="false"/>
          <w:color w:val="000000"/>
          <w:sz w:val="28"/>
        </w:rPr>
        <w:t>
      Адрес ______________________________________________________________</w:t>
      </w:r>
    </w:p>
    <w:bookmarkEnd w:id="367"/>
    <w:bookmarkStart w:name="z415" w:id="368"/>
    <w:p>
      <w:pPr>
        <w:spacing w:after="0"/>
        <w:ind w:left="0"/>
        <w:jc w:val="both"/>
      </w:pPr>
      <w:r>
        <w:rPr>
          <w:rFonts w:ascii="Times New Roman"/>
          <w:b w:val="false"/>
          <w:i w:val="false"/>
          <w:color w:val="000000"/>
          <w:sz w:val="28"/>
        </w:rPr>
        <w:t>
      Телефон ____________________________________________________________</w:t>
      </w:r>
    </w:p>
    <w:bookmarkEnd w:id="368"/>
    <w:bookmarkStart w:name="z416" w:id="369"/>
    <w:p>
      <w:pPr>
        <w:spacing w:after="0"/>
        <w:ind w:left="0"/>
        <w:jc w:val="both"/>
      </w:pPr>
      <w:r>
        <w:rPr>
          <w:rFonts w:ascii="Times New Roman"/>
          <w:b w:val="false"/>
          <w:i w:val="false"/>
          <w:color w:val="000000"/>
          <w:sz w:val="28"/>
        </w:rPr>
        <w:t>
      Адрес электронной почты _____________________________________________</w:t>
      </w:r>
    </w:p>
    <w:bookmarkEnd w:id="369"/>
    <w:bookmarkStart w:name="z417" w:id="370"/>
    <w:p>
      <w:pPr>
        <w:spacing w:after="0"/>
        <w:ind w:left="0"/>
        <w:jc w:val="both"/>
      </w:pPr>
      <w:r>
        <w:rPr>
          <w:rFonts w:ascii="Times New Roman"/>
          <w:b w:val="false"/>
          <w:i w:val="false"/>
          <w:color w:val="000000"/>
          <w:sz w:val="28"/>
        </w:rPr>
        <w:t>
      Исполнитель ________________________________________________________</w:t>
      </w:r>
    </w:p>
    <w:bookmarkEnd w:id="370"/>
    <w:bookmarkStart w:name="z418" w:id="37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71"/>
    <w:bookmarkStart w:name="z419" w:id="372"/>
    <w:p>
      <w:pPr>
        <w:spacing w:after="0"/>
        <w:ind w:left="0"/>
        <w:jc w:val="both"/>
      </w:pPr>
      <w:r>
        <w:rPr>
          <w:rFonts w:ascii="Times New Roman"/>
          <w:b w:val="false"/>
          <w:i w:val="false"/>
          <w:color w:val="000000"/>
          <w:sz w:val="28"/>
        </w:rPr>
        <w:t>
      Руководитель акционерного общества</w:t>
      </w:r>
    </w:p>
    <w:bookmarkEnd w:id="372"/>
    <w:bookmarkStart w:name="z420" w:id="373"/>
    <w:p>
      <w:pPr>
        <w:spacing w:after="0"/>
        <w:ind w:left="0"/>
        <w:jc w:val="both"/>
      </w:pPr>
      <w:r>
        <w:rPr>
          <w:rFonts w:ascii="Times New Roman"/>
          <w:b w:val="false"/>
          <w:i w:val="false"/>
          <w:color w:val="000000"/>
          <w:sz w:val="28"/>
        </w:rPr>
        <w:t>
      "Государственный фонд социального страхования" ______________________</w:t>
      </w:r>
    </w:p>
    <w:bookmarkEnd w:id="373"/>
    <w:bookmarkStart w:name="z421" w:id="374"/>
    <w:p>
      <w:pPr>
        <w:spacing w:after="0"/>
        <w:ind w:left="0"/>
        <w:jc w:val="both"/>
      </w:pPr>
      <w:r>
        <w:rPr>
          <w:rFonts w:ascii="Times New Roman"/>
          <w:b w:val="false"/>
          <w:i w:val="false"/>
          <w:color w:val="000000"/>
          <w:sz w:val="28"/>
        </w:rPr>
        <w:t>
      Фамилия, имя, отчество (при его наличии), подпись</w:t>
      </w:r>
    </w:p>
    <w:bookmarkEnd w:id="374"/>
    <w:bookmarkStart w:name="z422" w:id="375"/>
    <w:p>
      <w:pPr>
        <w:spacing w:after="0"/>
        <w:ind w:left="0"/>
        <w:jc w:val="both"/>
      </w:pPr>
      <w:r>
        <w:rPr>
          <w:rFonts w:ascii="Times New Roman"/>
          <w:b w:val="false"/>
          <w:i w:val="false"/>
          <w:color w:val="000000"/>
          <w:sz w:val="28"/>
        </w:rPr>
        <w:t>
      Главный бухгалтер (руководитель структурного подразделения) ______________</w:t>
      </w:r>
    </w:p>
    <w:bookmarkEnd w:id="375"/>
    <w:bookmarkStart w:name="z423" w:id="376"/>
    <w:p>
      <w:pPr>
        <w:spacing w:after="0"/>
        <w:ind w:left="0"/>
        <w:jc w:val="both"/>
      </w:pPr>
      <w:r>
        <w:rPr>
          <w:rFonts w:ascii="Times New Roman"/>
          <w:b w:val="false"/>
          <w:i w:val="false"/>
          <w:color w:val="000000"/>
          <w:sz w:val="28"/>
        </w:rPr>
        <w:t>
      Фамилия, имя, отчество (при его наличии), подпись</w:t>
      </w:r>
    </w:p>
    <w:bookmarkEnd w:id="376"/>
    <w:bookmarkStart w:name="z424" w:id="377"/>
    <w:p>
      <w:pPr>
        <w:spacing w:after="0"/>
        <w:ind w:left="0"/>
        <w:jc w:val="both"/>
      </w:pPr>
      <w:r>
        <w:rPr>
          <w:rFonts w:ascii="Times New Roman"/>
          <w:b w:val="false"/>
          <w:i w:val="false"/>
          <w:color w:val="000000"/>
          <w:sz w:val="28"/>
        </w:rPr>
        <w:t>
      Место печати</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назначении и выплате</w:t>
            </w:r>
            <w:r>
              <w:br/>
            </w:r>
            <w:r>
              <w:rPr>
                <w:rFonts w:ascii="Times New Roman"/>
                <w:b w:val="false"/>
                <w:i w:val="false"/>
                <w:color w:val="000000"/>
                <w:sz w:val="20"/>
              </w:rPr>
              <w:t>социальных выплат"</w:t>
            </w:r>
          </w:p>
        </w:tc>
      </w:tr>
    </w:tbl>
    <w:bookmarkStart w:name="z426" w:id="3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назначении и выплате социальных выплат" (№ 1-соцстрах, квартальная) </w:t>
      </w:r>
    </w:p>
    <w:bookmarkEnd w:id="378"/>
    <w:bookmarkStart w:name="z427" w:id="379"/>
    <w:p>
      <w:pPr>
        <w:spacing w:after="0"/>
        <w:ind w:left="0"/>
        <w:jc w:val="both"/>
      </w:pPr>
      <w:r>
        <w:rPr>
          <w:rFonts w:ascii="Times New Roman"/>
          <w:b w:val="false"/>
          <w:i w:val="false"/>
          <w:color w:val="000000"/>
          <w:sz w:val="28"/>
        </w:rPr>
        <w:t>
      Форма заполняется следующим образом:</w:t>
      </w:r>
    </w:p>
    <w:bookmarkEnd w:id="379"/>
    <w:bookmarkStart w:name="z428" w:id="380"/>
    <w:p>
      <w:pPr>
        <w:spacing w:after="0"/>
        <w:ind w:left="0"/>
        <w:jc w:val="both"/>
      </w:pPr>
      <w:r>
        <w:rPr>
          <w:rFonts w:ascii="Times New Roman"/>
          <w:b w:val="false"/>
          <w:i w:val="false"/>
          <w:color w:val="000000"/>
          <w:sz w:val="28"/>
        </w:rPr>
        <w:t>
      1. В графу 1 отчета включаются данные об общей численности получателей назначенных социальных выплат, состоящих на учете в соответствующем органе.</w:t>
      </w:r>
    </w:p>
    <w:bookmarkEnd w:id="380"/>
    <w:bookmarkStart w:name="z429" w:id="381"/>
    <w:p>
      <w:pPr>
        <w:spacing w:after="0"/>
        <w:ind w:left="0"/>
        <w:jc w:val="both"/>
      </w:pPr>
      <w:r>
        <w:rPr>
          <w:rFonts w:ascii="Times New Roman"/>
          <w:b w:val="false"/>
          <w:i w:val="false"/>
          <w:color w:val="000000"/>
          <w:sz w:val="28"/>
        </w:rPr>
        <w:t>
      2. В графе 2 указывается общая сумма социальных выплат, назначенных по состоянию на первое число месяца, следующего за отчетным периодом.</w:t>
      </w:r>
    </w:p>
    <w:bookmarkEnd w:id="381"/>
    <w:bookmarkStart w:name="z430" w:id="382"/>
    <w:p>
      <w:pPr>
        <w:spacing w:after="0"/>
        <w:ind w:left="0"/>
        <w:jc w:val="both"/>
      </w:pPr>
      <w:r>
        <w:rPr>
          <w:rFonts w:ascii="Times New Roman"/>
          <w:b w:val="false"/>
          <w:i w:val="false"/>
          <w:color w:val="000000"/>
          <w:sz w:val="28"/>
        </w:rPr>
        <w:t>
      Сведения о суммах назначенных месячных социальных выплат в отчете следует показывать в тысячах теңге с точностью до 0,1.</w:t>
      </w:r>
    </w:p>
    <w:bookmarkEnd w:id="382"/>
    <w:bookmarkStart w:name="z431" w:id="383"/>
    <w:p>
      <w:pPr>
        <w:spacing w:after="0"/>
        <w:ind w:left="0"/>
        <w:jc w:val="both"/>
      </w:pPr>
      <w:r>
        <w:rPr>
          <w:rFonts w:ascii="Times New Roman"/>
          <w:b w:val="false"/>
          <w:i w:val="false"/>
          <w:color w:val="000000"/>
          <w:sz w:val="28"/>
        </w:rPr>
        <w:t>
      3. В графе 3 указывается средний размер назначенных (месячных) социальных выплат, сложившийся на отчетную дату.</w:t>
      </w:r>
    </w:p>
    <w:bookmarkEnd w:id="383"/>
    <w:bookmarkStart w:name="z432" w:id="384"/>
    <w:p>
      <w:pPr>
        <w:spacing w:after="0"/>
        <w:ind w:left="0"/>
        <w:jc w:val="both"/>
      </w:pPr>
      <w:r>
        <w:rPr>
          <w:rFonts w:ascii="Times New Roman"/>
          <w:b w:val="false"/>
          <w:i w:val="false"/>
          <w:color w:val="000000"/>
          <w:sz w:val="28"/>
        </w:rPr>
        <w:t>
      Средний размер назначенных (месячных) социальных выплат определяется:</w:t>
      </w:r>
    </w:p>
    <w:bookmarkEnd w:id="384"/>
    <w:bookmarkStart w:name="z433" w:id="385"/>
    <w:p>
      <w:pPr>
        <w:spacing w:after="0"/>
        <w:ind w:left="0"/>
        <w:jc w:val="both"/>
      </w:pPr>
      <w:r>
        <w:rPr>
          <w:rFonts w:ascii="Times New Roman"/>
          <w:b w:val="false"/>
          <w:i w:val="false"/>
          <w:color w:val="000000"/>
          <w:sz w:val="28"/>
        </w:rPr>
        <w:t>
      графа 3 = графа 2: графа 1.</w:t>
      </w:r>
    </w:p>
    <w:bookmarkEnd w:id="385"/>
    <w:bookmarkStart w:name="z434" w:id="386"/>
    <w:p>
      <w:pPr>
        <w:spacing w:after="0"/>
        <w:ind w:left="0"/>
        <w:jc w:val="both"/>
      </w:pPr>
      <w:r>
        <w:rPr>
          <w:rFonts w:ascii="Times New Roman"/>
          <w:b w:val="false"/>
          <w:i w:val="false"/>
          <w:color w:val="000000"/>
          <w:sz w:val="28"/>
        </w:rPr>
        <w:t>
      4. В графе 4 указывается средняя численность получателей выплаченных социальных выплат за отчетный квартал.</w:t>
      </w:r>
    </w:p>
    <w:bookmarkEnd w:id="386"/>
    <w:bookmarkStart w:name="z435" w:id="387"/>
    <w:p>
      <w:pPr>
        <w:spacing w:after="0"/>
        <w:ind w:left="0"/>
        <w:jc w:val="both"/>
      </w:pPr>
      <w:r>
        <w:rPr>
          <w:rFonts w:ascii="Times New Roman"/>
          <w:b w:val="false"/>
          <w:i w:val="false"/>
          <w:color w:val="000000"/>
          <w:sz w:val="28"/>
        </w:rPr>
        <w:t>
      5. В графе 5 указывается общая сумма социальных выплат, выплаченных за отчетный квартал.</w:t>
      </w:r>
    </w:p>
    <w:bookmarkEnd w:id="387"/>
    <w:bookmarkStart w:name="z436" w:id="388"/>
    <w:p>
      <w:pPr>
        <w:spacing w:after="0"/>
        <w:ind w:left="0"/>
        <w:jc w:val="both"/>
      </w:pPr>
      <w:r>
        <w:rPr>
          <w:rFonts w:ascii="Times New Roman"/>
          <w:b w:val="false"/>
          <w:i w:val="false"/>
          <w:color w:val="000000"/>
          <w:sz w:val="28"/>
        </w:rPr>
        <w:t>
      6. В графе 6 указывается среднемесячный размер социальных выплат, выплаченных за отчетный квартал.</w:t>
      </w:r>
    </w:p>
    <w:bookmarkEnd w:id="388"/>
    <w:bookmarkStart w:name="z437" w:id="389"/>
    <w:p>
      <w:pPr>
        <w:spacing w:after="0"/>
        <w:ind w:left="0"/>
        <w:jc w:val="both"/>
      </w:pPr>
      <w:r>
        <w:rPr>
          <w:rFonts w:ascii="Times New Roman"/>
          <w:b w:val="false"/>
          <w:i w:val="false"/>
          <w:color w:val="000000"/>
          <w:sz w:val="28"/>
        </w:rPr>
        <w:t>
      Среднемесячный размер выплаченных социальных выплат определяется:</w:t>
      </w:r>
    </w:p>
    <w:bookmarkEnd w:id="389"/>
    <w:bookmarkStart w:name="z438" w:id="390"/>
    <w:p>
      <w:pPr>
        <w:spacing w:after="0"/>
        <w:ind w:left="0"/>
        <w:jc w:val="both"/>
      </w:pPr>
      <w:r>
        <w:rPr>
          <w:rFonts w:ascii="Times New Roman"/>
          <w:b w:val="false"/>
          <w:i w:val="false"/>
          <w:color w:val="000000"/>
          <w:sz w:val="28"/>
        </w:rPr>
        <w:t>
      графа 6 = графа 5: графа 4: Р,</w:t>
      </w:r>
    </w:p>
    <w:bookmarkEnd w:id="390"/>
    <w:bookmarkStart w:name="z439" w:id="391"/>
    <w:p>
      <w:pPr>
        <w:spacing w:after="0"/>
        <w:ind w:left="0"/>
        <w:jc w:val="both"/>
      </w:pPr>
      <w:r>
        <w:rPr>
          <w:rFonts w:ascii="Times New Roman"/>
          <w:b w:val="false"/>
          <w:i w:val="false"/>
          <w:color w:val="000000"/>
          <w:sz w:val="28"/>
        </w:rPr>
        <w:t>
      где Р – количество месяцев в отчетном периоде (3).</w:t>
      </w:r>
    </w:p>
    <w:bookmarkEnd w:id="391"/>
    <w:bookmarkStart w:name="z440" w:id="392"/>
    <w:p>
      <w:pPr>
        <w:spacing w:after="0"/>
        <w:ind w:left="0"/>
        <w:jc w:val="both"/>
      </w:pPr>
      <w:r>
        <w:rPr>
          <w:rFonts w:ascii="Times New Roman"/>
          <w:b w:val="false"/>
          <w:i w:val="false"/>
          <w:color w:val="000000"/>
          <w:sz w:val="28"/>
        </w:rPr>
        <w:t>
      7. В графе 7 указывается общая сумма выплаченных социальных выплат с нарастающим итогом с начала года.</w:t>
      </w:r>
    </w:p>
    <w:bookmarkEnd w:id="392"/>
    <w:bookmarkStart w:name="z441" w:id="393"/>
    <w:p>
      <w:pPr>
        <w:spacing w:after="0"/>
        <w:ind w:left="0"/>
        <w:jc w:val="both"/>
      </w:pPr>
      <w:r>
        <w:rPr>
          <w:rFonts w:ascii="Times New Roman"/>
          <w:b w:val="false"/>
          <w:i w:val="false"/>
          <w:color w:val="000000"/>
          <w:sz w:val="28"/>
        </w:rPr>
        <w:t>
      8. По строке 01 "Всего получателей социальных выплат" - учитываются данные по получателям, получающим социальные выплаты в соответствии с Социальным кодексом Республики Казахстан:</w:t>
      </w:r>
    </w:p>
    <w:bookmarkEnd w:id="393"/>
    <w:bookmarkStart w:name="z442" w:id="394"/>
    <w:p>
      <w:pPr>
        <w:spacing w:after="0"/>
        <w:ind w:left="0"/>
        <w:jc w:val="both"/>
      </w:pPr>
      <w:r>
        <w:rPr>
          <w:rFonts w:ascii="Times New Roman"/>
          <w:b w:val="false"/>
          <w:i w:val="false"/>
          <w:color w:val="000000"/>
          <w:sz w:val="28"/>
        </w:rPr>
        <w:t>
      9. Строка 01 = строка 05 + строка 10 + строка 16</w:t>
      </w:r>
    </w:p>
    <w:bookmarkEnd w:id="394"/>
    <w:bookmarkStart w:name="z443" w:id="395"/>
    <w:p>
      <w:pPr>
        <w:spacing w:after="0"/>
        <w:ind w:left="0"/>
        <w:jc w:val="both"/>
      </w:pPr>
      <w:r>
        <w:rPr>
          <w:rFonts w:ascii="Times New Roman"/>
          <w:b w:val="false"/>
          <w:i w:val="false"/>
          <w:color w:val="000000"/>
          <w:sz w:val="28"/>
        </w:rPr>
        <w:t>
      10. По строке 02 – из общего числа получателей, женщины.</w:t>
      </w:r>
    </w:p>
    <w:bookmarkEnd w:id="395"/>
    <w:bookmarkStart w:name="z444" w:id="396"/>
    <w:p>
      <w:pPr>
        <w:spacing w:after="0"/>
        <w:ind w:left="0"/>
        <w:jc w:val="both"/>
      </w:pPr>
      <w:r>
        <w:rPr>
          <w:rFonts w:ascii="Times New Roman"/>
          <w:b w:val="false"/>
          <w:i w:val="false"/>
          <w:color w:val="000000"/>
          <w:sz w:val="28"/>
        </w:rPr>
        <w:t>
      11. По строке 03-04 – учитываются данные по получателям социальных выплат, проживающим в сельской местности, по строке 04 - из них – женщины.</w:t>
      </w:r>
    </w:p>
    <w:bookmarkEnd w:id="396"/>
    <w:bookmarkStart w:name="z445" w:id="397"/>
    <w:p>
      <w:pPr>
        <w:spacing w:after="0"/>
        <w:ind w:left="0"/>
        <w:jc w:val="both"/>
      </w:pPr>
      <w:r>
        <w:rPr>
          <w:rFonts w:ascii="Times New Roman"/>
          <w:b w:val="false"/>
          <w:i w:val="false"/>
          <w:color w:val="000000"/>
          <w:sz w:val="28"/>
        </w:rPr>
        <w:t>
      12. По строке 05 – указываются данные по получателям социальных выплат по случаю утраты трудоспособности, в том числе женщин – строка 06.</w:t>
      </w:r>
    </w:p>
    <w:bookmarkEnd w:id="397"/>
    <w:bookmarkStart w:name="z446" w:id="398"/>
    <w:p>
      <w:pPr>
        <w:spacing w:after="0"/>
        <w:ind w:left="0"/>
        <w:jc w:val="both"/>
      </w:pPr>
      <w:r>
        <w:rPr>
          <w:rFonts w:ascii="Times New Roman"/>
          <w:b w:val="false"/>
          <w:i w:val="false"/>
          <w:color w:val="000000"/>
          <w:sz w:val="28"/>
        </w:rPr>
        <w:t>
      13. По строкам 07-09 – указываются данные по получателям социальных выплат по случаю утраты трудоспособности в зависимости от степени утраты трудоспособности.</w:t>
      </w:r>
    </w:p>
    <w:bookmarkEnd w:id="398"/>
    <w:bookmarkStart w:name="z447" w:id="399"/>
    <w:p>
      <w:pPr>
        <w:spacing w:after="0"/>
        <w:ind w:left="0"/>
        <w:jc w:val="both"/>
      </w:pPr>
      <w:r>
        <w:rPr>
          <w:rFonts w:ascii="Times New Roman"/>
          <w:b w:val="false"/>
          <w:i w:val="false"/>
          <w:color w:val="000000"/>
          <w:sz w:val="28"/>
        </w:rPr>
        <w:t>
      14. По строке 10 – указываются данные по получателям социальных выплат по случаю потери кормильца, в том числе женщин – строка 11.</w:t>
      </w:r>
    </w:p>
    <w:bookmarkEnd w:id="399"/>
    <w:bookmarkStart w:name="z448" w:id="400"/>
    <w:p>
      <w:pPr>
        <w:spacing w:after="0"/>
        <w:ind w:left="0"/>
        <w:jc w:val="both"/>
      </w:pPr>
      <w:r>
        <w:rPr>
          <w:rFonts w:ascii="Times New Roman"/>
          <w:b w:val="false"/>
          <w:i w:val="false"/>
          <w:color w:val="000000"/>
          <w:sz w:val="28"/>
        </w:rPr>
        <w:t>
      15. По строкам 12-15 – указываются данные по получателям социальных выплат с указанием количества иждивенцев.</w:t>
      </w:r>
    </w:p>
    <w:bookmarkEnd w:id="400"/>
    <w:bookmarkStart w:name="z449" w:id="401"/>
    <w:p>
      <w:pPr>
        <w:spacing w:after="0"/>
        <w:ind w:left="0"/>
        <w:jc w:val="both"/>
      </w:pPr>
      <w:r>
        <w:rPr>
          <w:rFonts w:ascii="Times New Roman"/>
          <w:b w:val="false"/>
          <w:i w:val="false"/>
          <w:color w:val="000000"/>
          <w:sz w:val="28"/>
        </w:rPr>
        <w:t>
      16. По строке 16 – указываются данные по получателям социальных выплат по случаю потери работы, в том числе женщин – строка 17.</w:t>
      </w:r>
    </w:p>
    <w:bookmarkEnd w:id="401"/>
    <w:bookmarkStart w:name="z450" w:id="402"/>
    <w:p>
      <w:pPr>
        <w:spacing w:after="0"/>
        <w:ind w:left="0"/>
        <w:jc w:val="both"/>
      </w:pPr>
      <w:r>
        <w:rPr>
          <w:rFonts w:ascii="Times New Roman"/>
          <w:b w:val="false"/>
          <w:i w:val="false"/>
          <w:color w:val="000000"/>
          <w:sz w:val="28"/>
        </w:rPr>
        <w:t>
      17. По строкам 18-23 – указываются получатели социальных выплат по случаю потери работы, в зависимости от срока назначения социальных выплат по месяцам.</w:t>
      </w:r>
    </w:p>
    <w:bookmarkEnd w:id="402"/>
    <w:bookmarkStart w:name="z451" w:id="403"/>
    <w:p>
      <w:pPr>
        <w:spacing w:after="0"/>
        <w:ind w:left="0"/>
        <w:jc w:val="both"/>
      </w:pPr>
      <w:r>
        <w:rPr>
          <w:rFonts w:ascii="Times New Roman"/>
          <w:b w:val="false"/>
          <w:i w:val="false"/>
          <w:color w:val="000000"/>
          <w:sz w:val="28"/>
        </w:rPr>
        <w:t>
      18. По строке 24 – указываются данные по получателям социальных выплат по случаю потери дохода в связи с беременностью и родами.</w:t>
      </w:r>
    </w:p>
    <w:bookmarkEnd w:id="403"/>
    <w:bookmarkStart w:name="z452" w:id="404"/>
    <w:p>
      <w:pPr>
        <w:spacing w:after="0"/>
        <w:ind w:left="0"/>
        <w:jc w:val="both"/>
      </w:pPr>
      <w:r>
        <w:rPr>
          <w:rFonts w:ascii="Times New Roman"/>
          <w:b w:val="false"/>
          <w:i w:val="false"/>
          <w:color w:val="000000"/>
          <w:sz w:val="28"/>
        </w:rPr>
        <w:t>
      19. По строке 25 – указываются данные по получателям социальных выплат по случаю потери дохода в связи с уходом за ребенком по достижении им возраста полутора лет.</w:t>
      </w:r>
    </w:p>
    <w:bookmarkEnd w:id="4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