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ef0c" w14:textId="97ce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июня 2026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законом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июля 2026 года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1042 "Об утверждении Реестра должностей гражданских служащих сферы социального обеспечения" (зарегистрирован в Реестре государственной регистрации нормативных правовых актов под № 12751):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сферы социального обеспечения, утвержденном указанным приказом: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А1 и А2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 ГЦВП; РНИИОТ; НПЦРСР; Курсов повышения квалификации (далее – ГУ и ГКП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трудовой мобильности столицы, областей и городов республиканского 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стационарного типа (медико-социального учреждения для детей с инвалидностью с психоневрологическими патологиями; медико-социального учреждения для детей с инвалидностью с нарушением опорно-двигательного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медико-социального учреждения для лиц с инвалидностью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медико-социального учреждения для престарелых и лиц с инвалидностью; организаций, предназначенные для оказания специальных социальных услуг в условиях круглосуточного проживания);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полустационарного типа (отделения дневного пребывания; территориальные и реабилитационные центры; организации, предназначенные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организации) (далее – ГУ и ГКП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Руководитель: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Карьерного центра столицы, районов и городов областного и республиканского 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полустационарного типа (отделения дневного пребывания; территориальные и реабилитационные центры; организации, предназначенные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надомного обслуживания (отделения социальной помощи на дому; организации, предназначенные для оказания специальных социальных услуг в условиях оказания услуг на дому по месту жительства получателей услуг);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временного пребывания (центров социальной адаптации, домов ночного пребывания для получателей услуг в том числе жертв торговлей людьми, жертв бытового насилия, лиц, освободившихся из мест лишения свободы и находящиеся на учете в службе пробации и др.) (далее –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административно-хозяйственным вопросам в ГУ и ГКП республиканского значения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в ГУ и ГКП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областного филиала ГЦВП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областного филиала ГЦВП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 РНИИОТ и НПЦРСР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 в ГУ и ГКП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центрального аппарата ГЦВП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Ученый секретарь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структурного подразделения организации областного значения (столицы, города республиканского значения) стационарного типа (руководитель организации полустационарного типа);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Центра трудовой мобильности столицы, областей, городов республиканского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административно-хозяйственной работе организации стационарного, полустационарного типа и временного пребывания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ГУ и ГКП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 ГУ и ГКП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областного филиала ГЦВП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структурного подразделения организации областного значения (столицы, города республиканского значения) стационарного типа (заместитель руководителя организации полустационарного типа)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медицинским отделением организации стационарного типа и полустационарного типа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отделением надомного обслуживания являющийся структурным подразделением организации областного значения (столицы, города республиканского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 ГУ и ГКП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ГУ и КГП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медицинским отделением организации полустационарного типа являющийся структурным подразделением организации районного значения (города областного значения)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(руководителя) по социальной работе организации полустационарного типа, организации временного пребывания районного значения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административно-хозяйственной работе организации временного пребывания районного значения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ГУ и КГП районного значения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Карьерного центра районного значения (столицы, районов и городов областного и республиканского значения)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организации полустационарного типа, являющийся структурным подразделением организации районного значения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 ГУ и ГКП районного значения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ГУ и КГП районного значения (города областного значения)</w:t>
            </w:r>
          </w:p>
        </w:tc>
      </w:tr>
    </w:tbl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 следующие изменения: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иных служащих, утвержденном указанным приказом: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"профиль и особенности структуры организации, в которой работают граждане Республики Казахстан с нарушением слуха;";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9: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пункта 34 вносится изменение на казахском языке, текст на русском языке не меняется;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пункта 35 вносится изменение на казахском языке, текст на русском языке не меняется;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10: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пункта 36 вносится изменение на казахском языке, текст на русском языке не меняется;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"оповещает всех членов наблюдательного совета о поступивших предложениях и выясняет заинтересованность каждого человека из членов в рассмотрении и решении вопросов, указанных в предложениях;";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пункта 37 вносится изменение на казахском языке, текст на русском языке не меняется;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1 пункта 38 вносится изменение на казахском языке, текст на русском языке не меняется;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11: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1 пункта 39 вносится изменение на казахском языке, текст на русском языке не меняется;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вселение прибывших в общежитие, следит за своевременностью и правильностью регистрации вселившихся и выписки выбывших из общежития граждан Республики Казахстан;";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"оформляет документы на вещи, поступившие в камеру хранения, а также на утерянные гражданами Республики Казахстан (пассажирами) вещи, обеспечивает возврат или сдачу их на реализацию по истечении установленного срока;";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пункта 438 изложить в следующей редакции: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"дает консультации клиентам по действующим законам и нормативным правовым актам Республики Казахстан, которыми необходимо руководствоваться при определении стоимости объектов интеллектуальной собственности;";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477 изложить в следующей редакции: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"477. Должностные обязанности: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по профессиональной ориентации и психологической поддержке населения;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гражданам Республики Казахстан в профессиональном самоопределении, формировании и развитии профессиональной карьеры, принятии обоснованного решения о выборе или перемене профессии, направления профессионального обучения с учетом их психологических особенностей, потребностей, возможностей, возраста, состояния здоровья, перспектив развития профессиональных способностей, а также с учетом социально-экономической ситуации, сложившейся на рынке труда;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достижению основных целей профессиональной ориентации-повышению качества использования профессионального, интеллектуального и творческого потенциала общества, содействию социализации и профессиональному становлению, непрерывному профессиональному развитию граждан Республики Казахстан, повышению конкурентоспособности и социально-психологической адаптации к трудовой деятельности в условиях рыночных отношений;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внедрении программ, эффективных методов работы в области профессиональной ориентации и психологической поддержки учащейся молодежи, безработных и незанятых граждан Республики Казахстан, граждан Республики Казахстан, высвобождаемых с предприятий, из организаций, учреждений, граждан, уволенных с военной службы, лиц с инвалидностью и иных категорий граждан, разрабатывает и распространяет профориентационные информационные и методические материалы;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граждан Республики Казахстан о рынке труда, о его особенностях в конкретном регионе, об особенностях профессий и должностей, требованиях, предъявляемых ими к личности, в том числе на конкретном предприятии, в организации, учреждении;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ознакомление граждан Республики Казахстан с профессиями, специальностями, конкретными рабочими местами;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профессиональное консультирование с использованием профессиограмм, иных информационных и справочных материалов, применением методов психологической и профессиональной диагностики методов входного контроля, первичной психодиагностики, диагностики познавательных способностей (память, мышление, внимание) и личностных особенностей, диагностики профессионально важных качеств;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степень профессиональной пригодности человека к конкретной профессии (рабочему месту, должности) в соответствии с нормативными требованиями;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психологическую поддержку гражданам Республики Казахстан в целях снижения актуальности психологических проблем, препятствующих трудовой, профессиональной, социальной самореализации, при необходимости проводит диагностику личностных особенностей и коррекцию их психического состояния;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социальной и психологической адаптации граждан Республики Казахстан в условиях рынка труда, обучает навыкам эффективного поиска работы;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социологических обследованиях по проблемам профессионального самоопределения граждан Республики Казахстан, в работе по определению потребности населения в услугах по профессиональной ориентации и психологической поддержке и оценке эффективности этой деятельности, вносит предложения по их совершенствованию с учетом отечественного и международного опыта;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статистических данных, готовит отчеты по формам государственной и ведомственной статотчетности;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население по применению законов и иных нормативных правовых актов в области труда, занятости, профессиональной ориентации и психологической поддержки населения.";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"законы и иные нормативные правовые акты, регулирующие хозяйственную деятельность субъектов хозяйствования Республики Казахстан;".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258 "Об утверждении перечня профессиональных праздников" (зарегистрирован в Реестре государственной регистрации нормативных правовых актов под № 32924) следующие изменения: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праздников, утвержденном указанным приказом: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ремесленников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июля</w:t>
            </w:r>
          </w:p>
        </w:tc>
      </w:tr>
    </w:tbl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50, изложить в следующей редакции: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профессиональных союзов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октября</w:t>
            </w:r>
          </w:p>
        </w:tc>
      </w:tr>
    </w:tbl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60, изложить в следующей редакции: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предпринимателей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октября</w:t>
            </w:r>
          </w:p>
        </w:tc>
      </w:tr>
    </w:tbl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 следующие изменения: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тарифно-квалификационном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1), утвержденном указанным приказом;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проездных и иных документов от граждан Республики Казахстан в случаях отказа их от поездки, полета и иное, возврат уплаченных ими денег.";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"396. Должен знать: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демонстрации моделей одежды в зависимости от ее характера; 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историю костюмов и направление моды в Республике Казахстан и за ее пределами.";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"398. Должен знать: 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демонстрирования моделей одежды в зависимости от ее характера; 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историю костюмов и направление моды в Республике Казахстан и за ее пределами.";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категорий пассажиров, имеющих право на неоплачиваемый проезд или льготы по оплате проезда;";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1075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"оказание помощи престарелым гражданам Республики Казахстан, лицам с инвалидностью и пассажирам с детьми при входе и сходе с эскалатора;";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августа 2024 года № 329 "Об утверждении межотраслевых нормативов времени работников служб по управлению персоналом" следующее изменение: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межотраслевых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времени работников служб по управлению персоналом, утвержденных указанным приказом, 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56: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"проставление отметки о снятии с воинского учета в личных карточках (форма № Т-2) у граждан, достигших предельного возраста пребывания в запасе или граждан Республики Казахстан, признанных негодными к воинской службе по состоянию здоровья".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26 августа 2024 года № 331 "Об утверждении межотраслевых норм времени на работы по переводу с русского языка на государственный язык и с государственного языка на русский язык документов" следующие изменения: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межотраслевых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времени на работы по переводу с русского языка на государственный язык и с государственного языка на русский язык документов, утвержденных указанным приказом, 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"материалы существующей организации труда работников, занятых переводом, редактированием документов, в том числе писем граждан Республики Казахстан и организаций";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нормах времени учтено время, затрачиваемое на получение заданий по письменному переводу и редактированию документов, в том числе писем граждан Республики Казахстан и организаций и сдачу работы.".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