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f0ac" w14:textId="1d8f0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18 января 2023 года № 14 "Об утверждении инструкции по организации антитеррористической защиты объектов, уязвимых в террористическом отношении, находящихся в ведении Министерства труда и социальной защиты населения Республики Казахстан и Комитета труда и социальной защиты Министерства труда и социальной защиты населения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18 июня 2026 года №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 июля 2026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18 января 2023 года № 14 "Об утверждении инструкции по организации антитеррористической защиты объектов, уязвимых в террористическом отношении, находящихся в ведении Министерства труда и социальной защиты населения Республики Казахстан и Комитета труда и социальной защиты Министерства труда и социальной защиты населения Республики Казахстан" (зарегистрирован в Реестре государственной регистрации нормативных правовых актов за № 31743)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инструкции по организации антитеррористической защиты объектов, уязвимых в террористическом отношении, находящихся в ведении Министерства труда и социальной защиты населения Республики Казахстан, Комитета государственной инспекции труда Министерства труда и социальной защиты населения Республики Казахстан и Комитета регулирования и контроля в сфере социальной защиты населения Министерства труда и социальной защиты населения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объектов, уязвимых в террористическом отношении, находящихся в ведении Министерства труда и социальной защиты населения Республики Казахстан, Комитета государственной инспекции труда Министерства труда и социальной защиты населения Республики Казахстан и Комитета регулирования и контроля в сфере социальной защиты населения Министерства труда и социальной защиты населения Республики Казахстан";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объектов, уязвимых в террористическом отношении, находящихся в ведении Министерства труда и социальной защиты населения Республики Казахстан и Комитета труда и социальной защиты Министерства труда и социальной защиты населения Республики Казахстан, утвержденной указанным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"Инструкция по организации антитеррористической защиты объектов, уязвимых в террористическом отношении, находящихся в ведении Министерства труда и социальной защиты населения Республики Казахстан, Комитета государственной инспекции труда Министерства труда и социальной защиты населения Республики Казахстан и Комитета регулирования и контроля в сфере социальной защиты населения Министерства труда и социальной защиты населения Республики Казахстан";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Инструкция по организации антитеррористической защиты объектов, уязвимых в террористическом отношении, находящихся в ведении Министерства труда и социальной защиты населения Республики Казахстан, Комитета государственной инспекции труда Министерства труда и социальной защиты населения Республики Казахстан и Комитета регулирования и контроля в сфере социальной защиты населения Министерства труда и социальной защиты населения Республики Казахстан (далее – Инструкция),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противодействии терроризму" и требованиями к организации антитеррористической защиты объектов, уязвимых в террористическом отношении,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2021 года № 305.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Инструкция детализирует общие подходы к обеспечению защищенности объектов, уязвимых в террористическом отношении, находящихся в ведении Министерства труда и социальной защиты населения Республики Казахстан (далее – Министерство), Комитета государственной инспекции труда Министерства и Комитета регулирования и контроля в сфере социальной защиты населения Министерства (далее – Комитеты), в том числе организации охраны, осуществления пропускного и внутри объектового режимов, а также ведению соответствующей документации.";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первый 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Настоящая Инструкция распространяется на объекты, находящиеся в ведении Министерства и Комитетов, отнесенные к объектам, уязвимым в террористическом отношении, в соответствии с Правилами и критериями отнесения объектов к уязвимым в террористическом отношении,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2021 года № 234 (далее – объекты) и предназначена для использования: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руководителями и персоналом объектов, обеспечивающими проведение мероприятий по антитеррористической защите объектов Министерства и Комитетов;";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персонал объектов – руководители, работники, сотрудники объекта, уязвимого в террористическом отношении, находящегося в введении Министерства и Комитетов;";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посетитель – гражданин Республики Казахстан, иностранный гражданин или лицо без гражданства, находящийся в здании объектов по своим личным нуждам;";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сотрудники по обеспечению безопасности объектов – работники объектов, отвечающие за функции охраны и соблюдения пропускного режима на объекте Министерства и Комитетов или сотрудники субъектов охранной деятельности, заключившие договор об оказании охранных услуг по объекту с руководителем объекта;";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Руководители объектов, уязвимых в террористическом отношении, находящихся в ведении Министерства и Комитетов, при размещении в арендуемом здании (помещении) обеспечивают в договоре аренды определение сторон, разрабатывающих паспорт антитеррористической защищенности объекта, осуществляющих его охрану и оснащение современными инженерно-техническими средствами, контроль за их бесперебойным функционированием, организацию пропускного режима и финансирование данных мероприятий.";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На объектах, уязвимых в террористическом отношении, находящихся в ведении Министерства и Комитетов, устанавливается пропускной режим, соответствующий специфике объекта.";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Учебные мероприятия организуются руководителями с персоналом объектов, а руководителями субъектов охранной деятельности – с привлекаемыми к охране объекта Министерства и Комитетов работниками.";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Руководителями или иными должностными лицами объектов, уязвимых в террористическом отношении, находящихся в ведении Министерства и Комитетов применяются следующие меры безопасности:";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"приостановление деятельности объектов, находящихся в ведение Министерства и Комитетов;";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Проект паспорта составляется в течение сорока пяти рабочих дней с момента получения руководителем объекта соответствующего уведомления о включении объекта в перечень объектов, уязвимых в террористическом отношении столицы, области, города республиканского значения (далее – территориальный перечень).";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Требования к оснащению объектов Министерства и Комитетов, уязвимых в террористическом отношении, инженерно-техническим оборудованием";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инструкции: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террористическом отношении,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 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Комитета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контроля в сфере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основных предметов, запрещенных к проносу на объекты Министерства и Комитетов";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террористическом отношении,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 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инспекции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Комитета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контроля в сфере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Казахстан";</w:t>
            </w:r>
          </w:p>
        </w:tc>
      </w:tr>
    </w:tbl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инструкции: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террористическом отношении,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 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контроля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Казахстан".</w:t>
            </w:r>
          </w:p>
        </w:tc>
      </w:tr>
    </w:tbl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безопасности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террористическом отношении,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 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труда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контроля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6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тематик профилактических и учебных мероприятий по вопросам антитеррористической безопасности объектов Министерства и Комитетов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проведения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законодательства Республики Казахстан в области противодействия терроризму. Ответственность в случаях совершении акта терроризма на объекте.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Сущность и общественная опасность терроризма, ответственность за совершение действий террористического характера.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объекта, уязвимого в террористическом отношении, возможные последствия в случае совершения на него акта терроризма.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проведения осмотра транспортных средств и людей на пропускном пункте. Техника осмотра помещений, выявления возможных мест закладки взрывных устройств.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очередность действий по реагированию на вероятные угрозы террористического характера.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действий персонала объекта Министерства и Комитетов при получении анонимного телефонного звонка об угрозе проведения акта терроризма.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Инструкторско-методические занятия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действий персонала объекта Министерства и Комитетов при обнаружении бесхозных вещей, подозрительного предмета или подозрительных лиц.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Инструкторско-методические занятия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действий персонала объекта Министерства и Комитетов при вооруженном нападении на объект.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Инструкторско-методические занятия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действии персонала объекта Министерства и Комитетов при захвате заложников.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Инструкторско-методические занятия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использования инженерно-технических средств антитеррористической защиты.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Инструкторско-методические занятия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оповещения персонала объекта Министерства и Комитетов, его посетителей при угрозе или совершении акта терроризма.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эвакуации персонала объекта Министерства и Комитетов, его посетителей.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первый медицинской помощи (огнестрельных, осколочных ранениях, колото-резаных, рваных ранах, ожогах, переломах костей, вывихах суставов, отравлениях угарным газом и иными токсичными веществами, шоковых состояниях, контузии, сотрясении мозга).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