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789d" w14:textId="e46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труда и социальной защиты населения Республики Казахстан от 29 июня 2023 года № 262 "Об утверждении профессионального стандарта в сфере социальной защиты" и приказ Министра труда и социальной защиты населения Республики Казахстан от 30 апреля 2024 года № 125 "Об утверждении профессионального стандарта "Социальная работа и другие профессии социальной сферы"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2026 года № 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262 "Об утверждении профессионального стандарта в сфере социальной защиты" (зарегистрирован в Реестре государственной регистрации нормативных правовых актов под № 32943)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социальной защиты,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профессиональному стандарту: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"Социальный работник по оценке и определению потребности в специальных социальных услугах":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медико-социальных и правовых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клиентов в вопросах оказания специально-социальных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Права гражданина, личности на жилище,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оформления документов для реализации прав личности на жилище, работу, социальную поддержку, медицинскую помощь, образование.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апреля 2024 года № 125 "Об утверждении профессионального стандарта "Социальная работа и другие профессии социальной сферы" следующие изменения: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"Социальная работа и другие профессии социальной сферы", утвержденном указанным приказом: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"Ассистент социального работника в организациях, предоставляющих специальные социальные услуги":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выявление и определение потребности в оказании необходимой помощи, нуждающихся в посторонней помощи граждан.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умение анализировать ситуации и выявлять лицо (семью), нуждающееся в посторонней помощи.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определение потребности в оказании необходимой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Беседовать с заявителем, выезжать по месту жительства заявителя, готовить запросы в соответствующие организации и опрашивать соседей на предмет наличия объективных причин, позволяющих получать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портале социальных услуг и в 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Административного процедурно –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способность к самостоятельности при нарушении функций организма, при социальной дезадаптации и депривации ребенка.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социальную среду, недостаточность или отсутствие материальных, экономических, социальных и духовных условий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анкетирование лица (семьи), нуждающегося в посторонней помощи, для определения потребности в необходимой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составе мультидисциплинарной группы для получения заключений от органов образования 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заключение в электронном формате,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направлять его в местные исполнительные органы районов (столицы, городов республиканского, областного значения).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Достижений современной психолого - педагогической практики.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"Социальный работник":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функций и деятельности человека с ограничениями жизнедеятельности, а также потенциала его/ее семьи и среды проживания.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координирование деятельности по предоставлению специальных социальных услуг нуждающимся лицам, с привлечением необходимых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определение потребности в оказании необходимой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Беседовать с заявителем, выезжать по месту жительства заявителя, готовить запросы в соответствующие организации и опрашивать соседей на предмет наличия объективных причин, позволяющих получать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портале социальных услуг и в 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–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способность к самостоятельности при нарушении функций организма, при социальной дезадаптации и депривации ребенка.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социальную среду, недостаточность или отсутствие материальных, экономических, социальных и духовных условий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анкетирование лица (семьи), нуждающегося в посторонней помощи, для определения потребности в необходимой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составе мультидисциплинарной группы для получения заключений от органов образования 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заключение в электронном формате,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направлять его в местные исполнительные органы районов (столицы, городов республиканского, областного значения).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психолого-педагогической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