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a5c06" w14:textId="bba5c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и социального развития Республики Казахстан от 28 декабря 2015 года № 1056 "Об утверждении норм выдачи работникам молока или равноценных пищевых продуктов, и (или) специализированных продуктов для диетического (лечебного и профилактического) питания"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15 июня 2026 года № 243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декабря 2015 года № 1056 "Об утверждении норм выдачи работникам молока или равноценных пищевых продуктов, и (или) специализированных продуктов для диетического (лечебного и профилактического) питания" (зарегистрирован в Реестре государственной регистрации нормативных правовых актов за № 12709)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норм выдачи работникам молока или равноценных пищевых продуктов, и (или) пищевой продукции диетического лечебного и диетического профилактического питания";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Нормы выдачи пищевой продукции диетического лечебного и диетического профилактического питания,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31,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Нитрильная группа: ацетонитрил, ацетонциангидрин, акрилонитрил, этиленциангидрин, берзонитрил.</w:t>
            </w:r>
          </w:p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"Нормы выдачи пищевой продукции диетического лечебного и диетического профилактического питания";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Пищевая продукция диетического лечебного и диетического профилактического питания выдается работникам в связи с вредными условиями труда, в виде горячих завтраков перед началом работы и в обеденный перерыв в соответствии с пятью рационами пищевой продукции диетического лечебного и диетического профилактического питания: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Рацион № 1 (дневная норма в граммах):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 ржаной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Сметана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Мука пшеничная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Сыр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Мука картофельная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Масло сливочное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Крупа, макароны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Масло растительное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Бобовые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Картофель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Сахар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Мясо (в готовом виде)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Овощи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Рыба (в готовом виде)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Томат-пюре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Печень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Фрукты свежие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Яйцо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3/4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Клюква (лимон)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Сухари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Молоко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Творог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Чай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</w:tbl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Химический состав и калорийность: белки - 59 граммов (далее - г.), жиры - 51 г., углеводы - 159 г. Калорийность - 1380 килокалорий (далее - ккал.).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Профилактическая направленность рациона № 1 обеспечивается за счет липотропных веществ (метионин, цистин, лецитин), стимулирующих жировой обмен в печени и повышающих ее антитоксическую функцию.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 к рациону выдается 150 миллиграммов (далее - мг.) аскорбиновой кислоты.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Выдается в составе пищевой продукции диетического лечебного и диетического профилактического питания в виде третьих блюд (напитки, содержащие антиоксиданты, витамины и обладающие детоксикационными свойствами).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Пищевая продукция диетического лечебного и диетического профилактического питания (рацион № 1) выдается рабочим и мастерам, занятым полный рабочий день в основном технологическом процессе, на ремонте и обслуживании оборудования следующих производств: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производство радиоактивных солей урана и тория (уранил азотнокислый, уксуснокислый, сернокислый, хлористый и углекислый, ураниламмоний азотнокислый, урана окиси, торий азотнокислый, уксуснокислый хлористый, углекислый, щавелевокислый, сернокислый и другие);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производство лопаритового концентрата на горнообогатительных комбинатах: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подземные работы;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поверхностные работы;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обогащение руд;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переработка лопаритового концентрата (в лаборатории);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работы с радиоактивными веществами и источниками ионизирующих излучений: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работники, непосредственно занятые на добыче и переработке (включая погрузочные работы и хранение) урановых и ториевых руд и концентратов; производстве и переработке урана, тория, трития, радия, тория-228, радия-228, актиния-228, полония, трансурановых элементов и их солей и соединений, продуктов деления урана и тория на предприятиях и опытных производствах и установках;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работники, непосредственно занятые на промышленных, энергетических, транспортных и опытно-промышленных ядерных реакторах, установках генерирующих рентгеновское излучение мощностью более 0,5 кВт;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работники, непосредственно занятые приготовлением нейтроновых источников (радий-бериллиевые, полоний-бериллиевые и другие нейтронные источники на основе радиоактивных веществ особо высокой радиотоксичности), при активности на рабочем месте свыше 1 милликюри;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работники, непосредственно занятые в производстве радиоактивных светосоставов постоянного действия с применением радия, тория-228, радия-228, актиния-228, полония в открытом виде;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работники, непосредственно занятые получением эманации радия при активности источника на рабочем месте свыше 1 милликюри;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работники, непосредственно занятые на лабораторных и других работах с применением в открытом виде в количестве свыше 1 милликюри на рабочем месте радия, тория-228, радия-228, актиния-228, полония, плутония, урана 233-235, стронция-90, цезия-137, церия-144, неразделенной смеси продуктов расщепления урана, трансурановых элементов.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Рацион № 2 (дневная норма в граммах):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 пшеничный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Рыба (в готовом виде)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Хлеб ржаной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Печень (в готовом виде)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Мука пшеничная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Масло сливочное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Крупа, макароны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Молоко (кефир)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Картофель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Сыр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Овощи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Яйцо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1/4 шт.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Горошек зеленый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Томат-пюре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Чай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Сахар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Специи по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Масло растительное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Мясо (в готовом виде)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</w:tbl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Химический состав и калорийность: белки - 63 г., жиры - 50 г., углеводы - 185 г. Калорийность - 1481 ккал.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Профилактическая направленность рациона №2 обеспечивается включением источников витаминов и минеральных веществ, полноценного животного белка, полиненасыщенных жирных кислот, кальция, препятствующих накоплению в организме химических соединений различной природы.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 к рациону выдаются: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работах с соединениями фтора - 2 мг ретинола, 150 мг аскорбиновой кислоты;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работах с щелочными металлами, хлором и его неорганическими соединениями и окислами азота - 2 мг ретинола, 100 мг аскорбиновой кислоты; на работах с фосгеном - 100 мг аскорбиновой кислоты.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Рацион № 2а (дневная норма в граммах):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(мука II сорта)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Молоко, кефир, простокваша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ржаной (из обойной муки)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Чай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Мука пшеничная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Сахар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(пшено, гречка, рис)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Масло растительное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Картофель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Масло сливочное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Овощи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(в готовом виде)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Фрукты свежие и соки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Печень, сердце (в готовом виде)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Сухофрукты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Сметана (30 % жирность)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Творог (11 % жирность)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Химический состав и калорийность: белки - 52 г., в том числе животные - 34 г., жиры - 63 г., в т.ч. растительные - 23 г., углеводы - 156 г., аминокислоты: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триптофан - 0,6, метионин+цистин - 2,4, лизин - 3,2, фениалалин+тирозин - 3,5, гистидин - 1,2. Калорийность - 1370 ккал.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Профилактическая направленность рациона №2а обеспечивается ограниченным использованием продуктов, усиливающих аллергическое действие вредных производственных факторов.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 к рациону выдается 100 мг аскорбиновой кислоты, 2 мг ретинола, 15 мг никотиновой кислоты, 25 мг витамина (метилметионинсульфония хлорид), 150 мл минеральной воды.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Выдается в составе пищевой продукции диетического лечебного и диетического профилактического питания в виде третьих блюд (напитки, содержащие антиоксиданты, витамины и обладающие детоксикационными свойствами).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Пищевая продукция диетического лечебного и диетического профилактического питания (рацион № 2а) выдается рабочим и мастерам, занятым полный рабочий день в основном технологическом процессе, на ремонте и обслуживании оборудования следующих производств: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производство серной кислоты;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производство жидкого хлора;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производство хлорной извести;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производство хлорного железа;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производство хлористого алюминия;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производство фосгена;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производство бертолетовой соли;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производство фтористого натрия;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производство фтористого водорода и его водных растворов;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производство тетрафторбората калия;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производство сернистого натрия из хромосодержащего сырья;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производство монокристаллов с применениями таллия;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производство хлорпикрина;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производство уксусного ангидрида через фосген;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производство уксусного ангидрида через кетен;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добыча и переработка хромосодержащих руд;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производство фторсодержащих солей и солей-реактивов (алюминий кремнефтористо-водородный, алюминий фтористый безводный, калий кремнефтористоводородный, титан-аммоний, фтористый, калий титано-фтористоводородный, магний-аммоний фтористый, натрий кремнефтористоводородный, калий тантало-фтористо-водородный, кремнефтористоводородная кислота, фтористый литий, фтористый натрий, фтористый калий);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производство солей хрома и солей - реактивов (хром азотнокислый, гидрат окиси, сернокислый, хлористый, уксуснокислый);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производство теобромина, фенилацетамида, цианистого бензила;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производство бериллия (в том числе выдается работникам, непосредственно занятым на работах в производстве гидроокиси бериллия, окиси бериллия, металлического бериллия и изделий из них);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производство железоникелевых и кадмиевоникелевых (щелочных) аккумуляторов;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производство металлического хрома и хромосодержащих сплавов алюминотермическим способом.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Рацион № 3 (дневная норма в граммах):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 пшеничный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Картофель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Хлеб ржаной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Специи по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пшеничная, макаронные изделия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Томат-пюре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Крупа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Масло животное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Молоко и другие молочно-кислые продукты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Масло растительное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Жир животный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Творог (18 % жирность)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Мясо (в готовом виде)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Яйцо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1/3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Рыба (в готовом виде)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Печень (в готовом виде)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Чай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Овощи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</w:tbl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Овощи (не подвергнутых термической обработке) выдаются в виде салатов, винегретов и так далее.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Химический состав и калорийность: белки - 64 г., жиры - 52 г., углеводы - 188 г. Калорийность - 1466 ккал.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Профилактическая направленность рациона № 3 обеспечивается содержанием пектина, необходимого для связывания свинца в желудочно-кишечном тракте, его быстрого выведения из организма естественным путем и снижения концентрации свинца в крови.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 к рациону выдается 150 мг аскорбиновой кислоты, 2 г пектина или 300 мл сока с мякотью.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Выдается в составе пищевой продукции диетического лечебного и диетического профилактического питания в виде третьих блюд (напитки, содержащие антиоксиданты, витамины и обладающие высокой детоксикационными свойствами).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Пищевая продукция диетического лечебного и диетического профилактического питания (рацион № 3) выдается рабочим и мастерам, занятым полный рабочий день в основном технологическом процессе, на ремонте и обслуживании оборудования производства керамических красителей.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Пищевая продукция диетического лечебного и диетического профилактического питания (рацион № 3 и № 2, 2а чередовать понедельно) выдается рабочим и мастерам, занятым полный рабочий день в основном технологическом процессе, на ремонте и обслуживании оборудования следующих производств: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производство свинцового глета и сурика;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производство свинцовых кронов;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производство свинцовых белил;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производство ветерильных цинковых белил;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производство солей свинца и солей - реактивов (свинец хромовокислый, свинец хлористый, свинец двуокись, свинец металлический в палочках, свинец йодистый, свинец щавелевокислый, свинец гранулированный, свинец перекись, свинец азотнокислый, свинец окись, свинец роданистый, свинец сернокислый, свинец уксуснокислый, свинец серноватистокислый, фталат свинца, свинец углекислый);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производство свинца и олова: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плавка свинцовых и оловянных руд, концентратов (агломерата), рафинирование свинца, олова и свинецсодержащих сплавов;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обогащение свинцово-оловянных руд;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плавка и переработка медных руд, концентратов (агломерата) и других материалов, содержащих свинец;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производство свинцовых (кислотных) аккумуляторов.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Рацион № 4 (дневная норма в граммах):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 пшеничный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Мясо (в готовом виде)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Хлеб ржаной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Рыба (в готовом виде)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Мука пшеничная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Масло сливочное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Крупа, макароны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Молоко (кефир)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Картофель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Овощи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Творог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Томат-пюре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Яйцо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1/4 шт.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Сахар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Масло растительное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Чай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</w:tbl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Химический состав и калорийность: белки - 65 г., жиры - 45 г., углеводы - 181 г. Калорийность - 1428 ккал.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Профилактическая направленность рациона № 4 обеспечивается ограничением жиров, особенно тугоплавких (животного происхождения), так как они способствуют всасыванию фосфора в желудочно-кишечном тракте.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 к рациону выдается: 150 мг. аскорбиновой кислоты; работающим с соединениями мышьяка, фосфора, ртути и теллуром - 4 мг. тиамина (для предупреждения нарушений деятельности нервной системы).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Выдается в составе пищевой продукции диетического лечебного и диетического профилактического питания в виде третьих блюд (напитки, содержащие антиоксиданты, витамины и обладающие детоксикационными свойствами).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Рацион № 4а (дневная норма в граммах):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 пшеничный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Фрукты, ягоды, соки: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Яблочный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Сухари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Абрикосовый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Крупы: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Сахар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Перловая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Масло растительное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Рис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Мясо (в готовом виде)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Вермишель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Масло сливочное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Картофель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Молоко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Сметана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Капуста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 горошек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Яйцо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Свекла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Морковь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Лук репчатый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Томат-паст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Химический состав и калорийность: белки - 52 г., в т.ч. животные - 26 г., жиры - 41 г., в т.ч. растительные - 15 г., углеводы - 206 г. Калорийность - 1342 ккал.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Профилактическая направленность рациона №4а обеспечивается ограниченным использованием ряда продуктов с избыточным содержанием фосфора в них.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Дополнительно к рациону выдается 100 мг. аскорбиновой кислоты и 2 мг. тиамина (для предупреждения нарушений деятельности нервной системы). 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Выдается в составе пищевой продукции диетического лечебного и диетического профилактического питания в виде третьих блюд (напитки, содержащие антиоксиданты, витамины и обладающие детоксикационными свойствами).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Рацион № 4б (дневная норма в граммах):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 пшеничный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Яблоки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Хлеб ржаной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Соки фруктовые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Мука пшеничная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Сахар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Крупа (пшено, рис, гречка и др.)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Масло растительное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Макаронные изделия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Масло сливочное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Картофель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 (в готовом виде)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Овощи: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Куры (в готовом виде)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Капуста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Печень (в готовом виде)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Морковь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Свекла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Рыба (в готовом виде)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Зелень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Редис, редька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Молоко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Огурцы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Сметана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Лук репчатый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Творог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Яйцо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Томат-пюре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Лимон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Чай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Химический состав и калорийность: белки - 56 г., в том числе животные - 32 г., жиры - 56 г., в том числе растительные - 16 г., углеводы - 164 г., в том числе моно- и дисахариды - 46 г., органические кислоты - 3,2 г., аминокислоты; глютаминовая - 11,6 г., цистин+метионин - 2,2 г. Калорийность - 1380 ккал.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Профилактическая направленность рациона 4б обеспечивается снижением интоксикации амино-и нитросоединениями бензола за счет ускорения процессов восстановления метгемоглобина, ускорения процессов выведения метаболитов из организма, повышения антитоксической функции печени.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 к рациону выдаются тиамин - 2 мг., рибофлавин - 2 мг., пиридоксин - 3 мг., ниацин - 20 мг., аскорбиновая кислота - 100 мг., токоферол - 10 мг., глютаминовая кислота - 500 мг.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Выдается в составе пищевой продукции диетического лечебного и диетического профилактического питания в виде третьих блюд (напитки, содержащие антиоксиданты, витамины и обладающие детоксикационными свойствами).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Пищевая продукция диетического лечебного и диетического профилактического питания (рацион № 4, 4а, 4б) выдается рабочим и мастерам, занятым полный рабочий день в основном технологическом процессе, на ремонте и обслуживании оборудования следующих производств: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производство фосфорной кислоты;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производство фосфористого кальция;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производство фосфорного ангидрида;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производство желтого и красного фосфора;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производство строительных изделий из расплавленного фосфорного шлака (щебня, пемзы, ваты и др.);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производство пятисернистого фосфора;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производство фосфидов металла (цинка, меди и др.);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производство суперфосфата, обесфторенных фосфатов, сложно-смешанных и сложных удобрений;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производство аммофоса;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производство треххлористого фосфора и хлорокиси фосфора;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производство двуокиси хлора;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производство карбида кальция;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производство теллура;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производство селена - обогащение селеносодержащих шламов;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производство катализатора на основе пятиокиси ванадия;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производство аэросил;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производство белой сажи;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производство асбестовых технических изделий (текстильные цехи);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неорганические продукты. Производство монохромата натрия, хромового ангидрида, хромового дубителя, хромпика калиевого и натриевого, окиси хрома, очистка подземных вод от хрома;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производство хлорбензола, дихлорбензола, трихлорбензола, тетрахлорбензола, гексахлорбензола;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производство эпирхлоргидрина;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производство гербицида диносеба;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производство фенола из бензола, хлорбензола и других производных бензола;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производство фталевого ангидрида на чистой пятиокиси ванадия (на концентрированном катализаторе);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производство четыреххлористого углерода;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производство дихлорэтана;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производство трихлорэтана;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производство гексахлорэтана;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производство фенилэтилового спирта;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производство гербицидов;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производство этилбензола только при расположении производства в закрытом помещении;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производство комбинированных протравителей;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производство этиловой жидкости;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производство хлорпарапина;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производство пенопоропластов;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производство стирола, альфаметилстирола, дивинилстирольных каучуков и латексов, дивинилметилстирольного, хлорпренового каучука; ацетилена (из природного газа);</w:t>
      </w:r>
    </w:p>
    <w:bookmarkEnd w:id="137"/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производство бутилкаучука (в среде хлористого метила);</w:t>
      </w:r>
    </w:p>
    <w:bookmarkEnd w:id="138"/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производство хлорвинила, сополимеров на его основе, полихлорвиниловых смол;</w:t>
      </w:r>
    </w:p>
    <w:bookmarkEnd w:id="139"/>
    <w:bookmarkStart w:name="z14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производство волокнистых и асбестовых прессматериалов;</w:t>
      </w:r>
    </w:p>
    <w:bookmarkEnd w:id="140"/>
    <w:bookmarkStart w:name="z14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производство технического бензилового спирта;</w:t>
      </w:r>
    </w:p>
    <w:bookmarkEnd w:id="141"/>
    <w:bookmarkStart w:name="z14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производство стеклопластиков методом контактного формования и механизированным способом;</w:t>
      </w:r>
    </w:p>
    <w:bookmarkEnd w:id="142"/>
    <w:bookmarkStart w:name="z14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добыча и переработка апатито-нефелиновых руд;</w:t>
      </w:r>
    </w:p>
    <w:bookmarkEnd w:id="143"/>
    <w:bookmarkStart w:name="z14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производство фосфорсодержащих солей и солей-реактивов (аммоний фосфорноватистокислый, барий фосфорнокислый двухзамещенный, фосфор пятихлористый);</w:t>
      </w:r>
    </w:p>
    <w:bookmarkEnd w:id="144"/>
    <w:bookmarkStart w:name="z15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производство аэрофлотов (ксиленонового, крезолового, калиевобутилового);</w:t>
      </w:r>
    </w:p>
    <w:bookmarkEnd w:id="145"/>
    <w:bookmarkStart w:name="z15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производство аминопродуктов - реактивов (п-аминоацетофенон, аминоазобензол-пара, амидол, аминофенол-пара основание, аминофенол-мета и орто, анизидин-пара, анилин солянокислый, антразо, анилид тиоглеколевой кислоты, ацетил-дифениламин, бензиламин, бутиламин, диазоаминобензол-пара, ортодианизидин, диметиламиноазобензол-пара, диметиламино-бензальдегид-пара, диметилпарафенилендиамин солянокислый, диметиланилин солянокислый, дипикриламин, диэтиланилин, 2,6-дихлорфено-линдифенолин, диэтиламин и его соли, нитродифениламин, пиламин, сульфаниловая кислота, стильбазо, толуидин тионалид, триптофан, фенилгидразин основание, фенилгидразин солянокислый, фенилендиа- мин-пара и его соли, этиламин солянокислый, дитиоанилин, азобензол, анилин, анилин сернокислый, анилин уксуснокислый, аминофенол-пара сернокислый, диметиланилин, дифенилмочевина, диметиламин солянокислый, метиламин солянокислый, альфанафтиламин, бетанафтохинон, альфанафтохинон, толидин-орто, толуидин-орта, -мета, -пара, толуилендиамид-мета, фенилгидразин сернокислый, толуидин, хлоргидрат, стильбен, ацетнафталид-альфа, ацетофенон, бензо-хлор-2,4-дихлоранилид, диметилпарафенилендиамин сульфат, дифениламиносульфонат бария и натрия, дифенилкарбазид, диэтилпарафенилендиамин сульфат, 2,6-дибромфенолиндофенол, дибромфенилгидразин, дибутиламин, диметглиоксим, фенилгидрооксиламин, купферон);</w:t>
      </w:r>
    </w:p>
    <w:bookmarkEnd w:id="146"/>
    <w:bookmarkStart w:name="z15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производство промедола, фенацетина, аминазина, пропазина;</w:t>
      </w:r>
    </w:p>
    <w:bookmarkEnd w:id="147"/>
    <w:bookmarkStart w:name="z15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производство нитрохлоракридина, аминохинола, трихомонацида, азидина, димеколина и фепранона фосфакола, армина и растворов миотических средств;</w:t>
      </w:r>
    </w:p>
    <w:bookmarkEnd w:id="148"/>
    <w:bookmarkStart w:name="z15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производство оксиметильного соединения;</w:t>
      </w:r>
    </w:p>
    <w:bookmarkEnd w:id="149"/>
    <w:bookmarkStart w:name="z15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производство наганина, карбахолина, прозерина;</w:t>
      </w:r>
    </w:p>
    <w:bookmarkEnd w:id="150"/>
    <w:bookmarkStart w:name="z15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производство хлорэтила медицинского в ампулах;</w:t>
      </w:r>
    </w:p>
    <w:bookmarkEnd w:id="151"/>
    <w:bookmarkStart w:name="z15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производство кутизона;</w:t>
      </w:r>
    </w:p>
    <w:bookmarkEnd w:id="152"/>
    <w:bookmarkStart w:name="z15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производство ртути;</w:t>
      </w:r>
    </w:p>
    <w:bookmarkEnd w:id="153"/>
    <w:bookmarkStart w:name="z15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подземные горнопроходческие, подготовительные и очистные работы на рудниках (шахтах) свинцовоцинковой и медной отрасли экономики, где руды или породы содержат 10 процентов и более свободной двуокиси кремния;</w:t>
      </w:r>
    </w:p>
    <w:bookmarkEnd w:id="154"/>
    <w:bookmarkStart w:name="z16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добыча и переработка руд с содержанием двуокиси кремния более 10 процентов на рудниках и шахтах свинцовоцинковой и медной отрасли экономики:</w:t>
      </w:r>
    </w:p>
    <w:bookmarkEnd w:id="155"/>
    <w:bookmarkStart w:name="z16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подземные горные работы;</w:t>
      </w:r>
    </w:p>
    <w:bookmarkEnd w:id="156"/>
    <w:bookmarkStart w:name="z16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переработка руд;</w:t>
      </w:r>
    </w:p>
    <w:bookmarkEnd w:id="157"/>
    <w:bookmarkStart w:name="z16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производство газоразрядных приборов, наполняемых ртутью и ртутных выпрямителей;</w:t>
      </w:r>
    </w:p>
    <w:bookmarkEnd w:id="158"/>
    <w:bookmarkStart w:name="z16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производство специальных химических источников тока (на работах, связанных с применением ртути, свинца и их соединений);</w:t>
      </w:r>
    </w:p>
    <w:bookmarkEnd w:id="159"/>
    <w:bookmarkStart w:name="z16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производство фенолоформальдегидных, анилиноформальдегидных, полиэфирноэпоксидных, полиэфиримидоэпоксидных лаков, смол и компаундов;</w:t>
      </w:r>
    </w:p>
    <w:bookmarkEnd w:id="160"/>
    <w:bookmarkStart w:name="z16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производство слоистых пластиков, намоточных изделий и профильных стеклопластиков;</w:t>
      </w:r>
    </w:p>
    <w:bookmarkEnd w:id="161"/>
    <w:bookmarkStart w:name="z16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производство миканитов, слюдопластов, слюдинитов и пленкостеклотканей на кремнийорганических, полиэфирноэпоксидных и полиэфиримидоэпоксидных связующих;</w:t>
      </w:r>
    </w:p>
    <w:bookmarkEnd w:id="162"/>
    <w:bookmarkStart w:name="z16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работы в условиях повышенного атмосферного давления:</w:t>
      </w:r>
    </w:p>
    <w:bookmarkEnd w:id="163"/>
    <w:bookmarkStart w:name="z16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рабочие, инженерно-технические работники и служащие, непосредственно занятые на работах в кессонах;</w:t>
      </w:r>
    </w:p>
    <w:bookmarkEnd w:id="164"/>
    <w:bookmarkStart w:name="z17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водолазы, занятые на подводно-технических, строительно-монтажных и ремонтных работах, кроме водолазов легкого снаряжения спасательных служб;</w:t>
      </w:r>
    </w:p>
    <w:bookmarkEnd w:id="165"/>
    <w:bookmarkStart w:name="z17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водолазы, занятые на добыче морепродуктов (трепанг, мидия водоросли и др.);</w:t>
      </w:r>
    </w:p>
    <w:bookmarkEnd w:id="166"/>
    <w:bookmarkStart w:name="z17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врачи, средний медицинский персонал и инженерно-технические работники, непосредственно работающие в лечебных барокамерах;</w:t>
      </w:r>
    </w:p>
    <w:bookmarkEnd w:id="167"/>
    <w:bookmarkStart w:name="z17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сталеплавильное и ферросплавное производства.</w:t>
      </w:r>
    </w:p>
    <w:bookmarkEnd w:id="168"/>
    <w:bookmarkStart w:name="z17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Пищевая продукция диетического лечебного и диетического профилактического питания (рацион № 3 и № 4 чередовать понедельно) выдается рабочим и мастерам, занятые полный рабочий день в основном технологическом процессе, на ремонте и обслуживании оборудования производства электроугольных изделий.</w:t>
      </w:r>
    </w:p>
    <w:bookmarkEnd w:id="169"/>
    <w:bookmarkStart w:name="z17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Рацион № 5 (дневная норма в граммах):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 пшеничный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Мясо (в готовом виде)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 ржаной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Рыба (в готовом виде)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Печень (в готовом виде)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Крупа и макароны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Масло сливочное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Картофель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Молоко (кефир)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Овощи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Сметана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Томат-пюре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Творог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Яйцо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Масло растительное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Чай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Химический состав и калорийность: белки - 58 г., жиры - 53 г., углеводы - 172 г. Калорийность - 1438 ккал.</w:t>
      </w:r>
    </w:p>
    <w:bookmarkEnd w:id="171"/>
    <w:bookmarkStart w:name="z17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Профилактическая направленность рациона №5 обеспечивается включением продуктов для защиты нервной системы и печени.</w:t>
      </w:r>
    </w:p>
    <w:bookmarkEnd w:id="172"/>
    <w:bookmarkStart w:name="z17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Дополнительно к рациону выдается 150 мг аскорбиновой кислоты и 4 мг. тиамина (для предупреждения нарушений деятельности нервной системы). </w:t>
      </w:r>
    </w:p>
    <w:bookmarkEnd w:id="173"/>
    <w:bookmarkStart w:name="z17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Выдается в составе пищевой продукции диетического лечебного и диетического профилактического питания в виде третьих блюд (напитки, содержащие антиоксиданты, витамины и обладающие детоксикационными свойствами).</w:t>
      </w:r>
    </w:p>
    <w:bookmarkEnd w:id="174"/>
    <w:bookmarkStart w:name="z18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Пищевая продукция диетического лечебного и диетического профилактического питания (рацион № 5) выдается рабочим и мастерам, занятым полный рабочий день в основном технологическом процессе, на ремонте и обслуживании оборудования следующих производств:</w:t>
      </w:r>
    </w:p>
    <w:bookmarkEnd w:id="175"/>
    <w:bookmarkStart w:name="z18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производство хлористого бария;</w:t>
      </w:r>
    </w:p>
    <w:bookmarkEnd w:id="176"/>
    <w:bookmarkStart w:name="z18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производство катализаторов на основе хрома и марганца;</w:t>
      </w:r>
    </w:p>
    <w:bookmarkEnd w:id="177"/>
    <w:bookmarkStart w:name="z18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производство искусственной двуокиси марганца;</w:t>
      </w:r>
    </w:p>
    <w:bookmarkEnd w:id="178"/>
    <w:bookmarkStart w:name="z18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производство оловоорганических соединений;</w:t>
      </w:r>
    </w:p>
    <w:bookmarkEnd w:id="179"/>
    <w:bookmarkStart w:name="z18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производство экстралина;</w:t>
      </w:r>
    </w:p>
    <w:bookmarkEnd w:id="180"/>
    <w:bookmarkStart w:name="z18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производство пиролиза керосина, разделения и очистки пирогаза;</w:t>
      </w:r>
    </w:p>
    <w:bookmarkEnd w:id="181"/>
    <w:bookmarkStart w:name="z18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производство хлористого этила, трихлорэтилена и изопропилового спирта;</w:t>
      </w:r>
    </w:p>
    <w:bookmarkEnd w:id="182"/>
    <w:bookmarkStart w:name="z18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производство окиси этилена и ее производных этилцеллозольва, хлорекса, этиленгликоля;</w:t>
      </w:r>
    </w:p>
    <w:bookmarkEnd w:id="183"/>
    <w:bookmarkStart w:name="z18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производство ацетальдегида;</w:t>
      </w:r>
    </w:p>
    <w:bookmarkEnd w:id="184"/>
    <w:bookmarkStart w:name="z19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производство синтетических, дивинилнитрильных, полиизо-пренового и полибутадиенового каучуков (СКБ, СКН, СКИ-3, СКД);</w:t>
      </w:r>
    </w:p>
    <w:bookmarkEnd w:id="185"/>
    <w:bookmarkStart w:name="z19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производство полиизобутилена;</w:t>
      </w:r>
    </w:p>
    <w:bookmarkEnd w:id="186"/>
    <w:bookmarkStart w:name="z19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производство волокон химических;</w:t>
      </w:r>
    </w:p>
    <w:bookmarkEnd w:id="187"/>
    <w:bookmarkStart w:name="z19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производство бериллийсодержащих солей солей-реактивов (бериллий азотнокислый, бериллий окись, бериллий гидроокись, бериллий сернокислый, бериллий углекислый, бериллий уксуснокислый, бериллий хлористый, бериллий фтористый, бериллат аммония фтористый);</w:t>
      </w:r>
    </w:p>
    <w:bookmarkEnd w:id="188"/>
    <w:bookmarkStart w:name="z19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производство солей марганца и солей - реактивов (углекислый марганец, перекись, двуокись, азотнокислый, сернокислый);</w:t>
      </w:r>
    </w:p>
    <w:bookmarkEnd w:id="189"/>
    <w:bookmarkStart w:name="z19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производство трехфтористого бора и продуктов на его основе;</w:t>
      </w:r>
    </w:p>
    <w:bookmarkEnd w:id="190"/>
    <w:bookmarkStart w:name="z19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производство альванических элементов и батарей, обработка марганцевой руды и изготовление агломератов.";</w:t>
      </w:r>
    </w:p>
    <w:bookmarkEnd w:id="1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Меню-раскладка горячих завтраков пищевой продукции диетического лечебного и диетического профилактического питания осуществляется в соответствии с Примерной шестидневной меню-раскладкой горячих завтраков пищевой продукции диетического лечебного и диетического профилактического питания по рационам согласно приложению 2 к настоящим Нормам.";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нормам: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 изложить в следующей редакции: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1 к нормам выдачи пищевой продукции диетического лечебного и диетического профилактического питания";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"Нормы взаимозаменяемости продуктов при изготовлении завтраков пищевой продукции диетического лечебного и диетического профилактического питания";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нормам: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изложить в следующей редакции: 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2 к нормам выдачи пищевой продукции диетического лечебного и диетического профилактического питания";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Шестидневной меню-раскладки горячих завтраков специализированных продуктов для диетического (лечебного и профилактического) питания по рациону № 1 изложить в следующей редакции: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"Шестидневная меню-раскладка горячих завтраков пищевой продукции диетического лечебного и диетического профилактического питания по рациону № 1";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Шестидневной меню-раскладки горячих завтраков специализированных продуктов для диетического (лечебного и профилактического) питания по рациону № 2 изложить в следующей редакции: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"Шестидневная меню-раскладка горячих завтраков пищевой продукции диетического лечебного и диетического профилактического питания по рациону № 2";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Шестидневной меню-раскладки горячих завтраков специализированных продуктов для диетического (лечебного и профилактического) питания по рациону № 3 изложить в следующей редакции: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"Шестидневная меню-раскладка горячих завтраков пищевой продукции диетического лечебного и диетического профилактического питания по рациону № 3";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Шестидневной меню-раскладки горячих завтраков специализированных продуктов для диетического (лечебного и профилактического) питания по рациону № 4 изложить в следующей редакции: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"Шестидневная меню-раскладка горячих завтраков пищевой продукции диетического лечебного и диетического профилактического питания по рациону № 4";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Шестидневной меню-раскладки горячих завтраков специализированных продуктов для диетического (лечебного и профилактического) питания по рациону № 5 изложить в следующей редакции: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"Шестидневная меню-раскладка горячих завтраков пищевой продукции диетического лечебного и диетического профилактического питания по рациону № 5";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нормам: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изложить в следующей редакции: 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3 к нормам выдачи пищевой продукции диетического лечебного и диетического профилактического питания".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после подписания настоящего приказа направление его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опубликования.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труда и социальной защиты населения Республики Казахстан.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труда и социальной защиты населения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