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812f" w14:textId="0f6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по представлению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 июня 2026 года № 228 и Министра финансов Республики Казахстан от 3 июня 2026 года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Республики Казахстан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по представлению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совместные приказы Министерства труда и социальной защиты населения Республики Казахстан и Министерства финансов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и автоматизации государственных услуг Министерства труда и социальной защиты населения Республики Казахстан (далее – ДЦАГУ МТСЗН РК) в установленном законодательством Республики Казахстан порядке, обеспечить, направление копии настоящего совместного приказа на казахском и русском языках,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ДЦАГУ МТСЗН РК и Комитету государственных доходов Министерства финансов Республики Казахстан в установленном законодательством порядке обеспечить размещение настоящего совместного приказа на интернет-ресурсах Министерства труда и социальной защиты населения Республики Казахстан и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вице-министров труда и социальной защиты населения и финансов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358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228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по представлению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по представлению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45 Налогового кодекса Республики Казахстан, устанавливают порядок взаимодействия по представлению Комитетом государственных доходов Министерства финансов Республики Казахстан (далее – КГД) Министерству труда и социальной защиты населения Республики Казахстан (далее – МТСЗН)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Сведения).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МТСЗН для выполнения задач и осуществления функций, возложенных на них законами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246,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обязательном социальном медицинском страховании", а также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Положения о Министерстве труда и социальной защиты населения Республики Казахстан, утвержденном постановления Правительства Республики Казахстан от 18 февраля 2017 года № 81 "Некоторые вопросы Министерства труда и социальной защиты населения Республики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Цифровому взаимодействию по обмену сведениями между государственными органами в рамках настоящих Правил не подлежат сведения, составляющие государственные секреты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представляемых органами государственных доходов МТСЗН Сведений утвержден согласно приложению к настоящему совместному приказу.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КГД в электронном виде посредством интеграции цифровых систем и базы данных МТСЗН и КГД.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корректировки дохода физического лица в сторону уменьшения, по ранее направленным Сведениям, представляются измененные сведения. Период обновления сведений Online/режим реального времени.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МТСЗН и КГД обеспечивают бесперебойное представление доступа к цифровым системам, используемым в рамках настоящих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МТСЗН и КГД обеспечивают актуализацию и достоверность данных, передаваемых посредством цифровых систем.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МТСЗН обеспечивает конфиденциальность Сведений, полученных в рамках настоящих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не подлежат разглашению лицами, имеющими доступ к ним, как в период исполнения ими своих обязанностей, так и после завершения их исполнения.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достижения целей и утраты практической необходимости, полученные Сведения подлежат уничтожению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налогоплательщике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 агенте),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налоговую тайну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расчетов с бюджетом, а также по социальным платежам (выписка из лицевого счета НП)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перечисленного налоговым агентом, и численности работников по периодам (полугодие,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доход/доходы (с учетом корректировок) ИП и лиц, занимающихся частной практикой, полученный за налоговый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доходов, начисленных налоговым агентом ФЛ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исчисленного налоговым агентом за ФЛ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обязательного пенсионного взноса, исчисленного налоговым агентом ФЛ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исчисленных налоговым агентом за ФЛ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страхование, исчисленных налоговым агентом за ФЛ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регистрационных данных ИП, ЮЛ (ИИН/БИН), наименование ИП, вид предпринимательства (индивидуальное, совместное), признак ЮЛ, тип регистрационного учета: код, тип и наименование регистрационного учета (справочник 1), дата первичной регистрации ИП/ЮЛ, адрес местонахождения, дата снятия с регистрации ИП/ЮЛ, код причины снятия с учета (справочник 2), причина снятия с учета на казахском и русском языках (справочник 2), код КНО ОГД, БИН ОГД, наименование ОГД на казахском и русском языках).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ИП (ФИО руководителя на казахском и русском языках, дата рождения руководителя).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налога, исчисленного налоговым агентом за ФЛ по периодам (квартал, полугодие,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доходах, в том числе сведения о сумме социальных отчислений, обязательных пенсионных взносов, обязательных социальных отчислений на медицинское страхование, ИПН, социального налога ИП, применяющих СНР с использованием специального мобильного приложения, самозанятых, применяющих СНР по периодам (месяц)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совместном предпринимательстве (ИИН, ФИО руководителя на казахском и русском языках, дата рождения члена совместного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приостановлении, продлении и возобновлении представления налоговой отчетности (дата начала и окончания приостановления, дата возобновления, дата начала и окончания продления приостановления)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ОКЭД (код основного ОКЭД, дата учета и снятия с учета основного ОКЭД, наименование основного ОКЭД на казахском и русском языках)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вторичном виде экономической деятельности (код вторичного ОКЭД, дата учета и снятия с учета вторичного ОКЭД, наименование вторичного ОКЭД на казахском и русском языках)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регистрационных данных ИП/ЮЛ (ИИН/БИН, наименование, вид предпринимательства (индивидуальное, совместное), признак ЮЛ, тип регистрационного учета: код, тип и наименование регистрационного учета (справочник 1), дата первичной регистрации, адрес местонахождения, дата снятия с регистрации, код причины снятия с учета (справочник 2), причина снятия с учета на казахском и русском языках (справочник 2), код органа государственных доходов (далее - ОГД), БИН ОГД, наименование ОГД на казахском и русском языках)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ИП (ФИО на казахском и русском языках, дата рождения руководителя)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бездействующих ИП, ЮЛ (дата включения в РБН и исключения из РНН)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СНР ИП/ЮЛ и самозанятого лица (код СНР, наименование СНР на казахском и русском языках, дата начала действия СНР, дата окончания действия СНР)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ККМ (модель ККМ, номер регистрационной карточки ККМ, дата выдачи регистрационной карточки ККМ, заводской номер ККМ, место использования)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СНР – специальный налоговый режим;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РБН – реестр бездействующих налогоплательщиков;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 идентификационный номер;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 – физическое лицо;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ИПН – индивидуальный подоходный налог;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 – юридическое лицо;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– орган государственных доходов;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– налогоплательщик;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- регистрационный номер налогоплательщика;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основной классификатор экономической деятельности.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228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 Министерства труда и социальной защиты населения Республики Казахстан и Министерства финансов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2021 года № 410 и Министра труда и социальной защиты населения Республики Казахстан от 21 апреля 2021 года № 134 "О внесении изменения в совместный приказ Первого заместителя Премьер-Министра Республики Казахстан –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13 февраля 2023 года № 167 и Министра труда и социальной защиты населения Республики Казахстан от 9 февраля 2023 года № 41 "О внесении изменений и дополнений в Совместный приказ Первого заместителя Премьер-Министра Республики Казахстан -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