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22b25" w14:textId="1622b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и.о. Министра труда и социальной защиты населения Республики Казахстан от 4 августа 2017 года № 236 "Об утверждении Методики оценки деятельности административных государственных служащих корпуса "Б" Министерства труда и социальной защиты населения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труда и социальной защиты населения Республики Казахстан от 18 мая 2026 года № 188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Вводится в действие с 12 июля 2026 года.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труда и социальной защиты населения Республики Казахстан от 4 августа 2017 года № 236 "Об утверждении Методики оценки деятельности административных государственных служащих корпуса "Б" Министерства труда и социальной защиты населения Республики Казахстан" следующие изменения: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Министерства труда и социальной защиты населения Республики Казахстан (далее - Методика), утвержденной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Оценка деятельности административных государственных служащих корпуса "Б" (далее – оценка) проводится для определения эффективности и качества их работы посредством единой цифровой системы по управлению персоналом (далее – цифровая система). При этом, в случае отсутствия технической возможности оценка проводится на бумажных носителях, либо в цифровых системах, функционирующих в государственных органах.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осуществляется на основании результатов достижения КЦИ, методами ранжирования и 360 в зависимости от категории должности оцениваемого лица.";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Организационное сопровождение оценки обеспечивается службой управления персоналом либо в случае ее отсутствия – структурное подразделение (лицо), на которое возложено исполнение обязанностей службы управления персоналом (кадровой службой) (далее – служба управления персоналом), в том числе посредством цифровой системы.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При этом, службой управления персоналом создается график оценки служащих, который утверждается должностным лицом, имеющим право назначения на государственную должность и освобождения от государственной должности административного государственного служащего корпуса "Б";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Документы, связанные с оценкой, хранятся в службе управления персоналом в течение трех лет со дня завершения оценки, а также при наличии технической возможности в цифровой системе.";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"22. КЦИ устанавливается оценивающим лицом по согласованию со структурным подразделением, координирующего вопрос стратегического планирования (при наличии), а также со службой управления персоналом в индивидуальном плане работы руководителя структурного подразделения, составляемого в течение десяти рабочих дней после начала оцениваемого периода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При назначении служащего на должность после начала оцениваемого периода КЦИ устанавливаются в течение десяти рабочих дней со дня его назначения на должность.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в течение пяти рабочих дней со дня установления (утверждения) КЦИ служба управления персоналом обеспечивает (при наличии технической возможности) размещение индивидуального плана работы в цифровой системе.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срок с даты назначения служащего до окончания оцениваемого периода составляет менее трех месяцев, КЦИ указанному служащему не устанавливаются.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Оценка достижения КЦИ руководителя структурного подразделения осуществляется оценивающим лицом в сроки, установленные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этом, служба управления персоналом по согласованию со структурным подразделением, координирующим вопрос стратегического планирования (при наличии) в целях обеспечения достоверности сведений проводят предварительный расчет фактических значений КЦИ и направляет его оценивающему лицу в срок не позднее пяти рабочих дней до наступления последнего дня оценки согласно пункту 4 настоящей Методики.";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26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"26. Цифровая система, либо в случае ее отсутствия служба управления персоналом, уведомляет руководителя структурного подразделения/государственного органа о проведении в отношении него оценки не позднее пятого числа месяца, следующего за отчетным кварталом.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Оценочный лист направляется для рассмотрения оценивающему лицу посредством цифровой системы, либо в случае ее отсутствия службой управления персоналом.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итогам рассмотрения представленных материалов оценивающим лицом выставляются оценки (от 0 до 5-ти) в соответствующей графе оценочного листа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выставлении оценок оценивающее лицо использует таблицу определения допустимой оценки в зависимости от процента реализации ключевого целевого индикатора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29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"29. Оценка служащих корпуса "Б" по методу ранжирования осуществляется руководителем структурного подразделения по форме, согласно приложению 4 к настоящей Методике посредством цифровой системы, функционирующей в государственном органе (при наличии технической возможности). При этом в случае отсутствия технической возможности оценка проводится на бумажных носителях.</w:t>
      </w:r>
    </w:p>
    <w:bookmarkEnd w:id="18"/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Цифровая система, либо в случае ее отсутствия служба управления персоналом уведомляет служащего корпуса "Б" о проведении в отношении него оценки не позднее десятого числа месяца, следующего за отчетным кварталом.</w:t>
      </w:r>
    </w:p>
    <w:bookmarkEnd w:id="19"/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Оценивающему лицу оценочный лист направляется цифровой системой, либо в случае ее отсутствия службой управления персоналом.</w:t>
      </w:r>
    </w:p>
    <w:bookmarkEnd w:id="20"/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Оценивающим лицом выставляются оценки (от 0 до 5-ти) в соответствующей графе оценочного листа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21"/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случаях, если количество служащих корпуса "Б" структурного подразделения превышает пятьдесят человек, оценка осуществляется также лицами, определяемыми оценивающим лицом.";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"33. Оценка по методу 360 проводится один раз в год анонимно, в цифровой системе. При этом в случае отсутствия технической возможности оценка проводится на бумажных носителях.</w:t>
      </w:r>
    </w:p>
    <w:bookmarkEnd w:id="23"/>
    <w:bookmarkStart w:name="z3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Руководители структурных подразделений проходят оценку методом 360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Методике, служащие корпуса "Б"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Методике.";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"35. Количество участвующих в опросе лиц должно быть не менее трех и не более семи человек, индивидуально определяемых цифровой системой, либо в случае ее отсутствия службой управления персоналом, для каждого оцениваемого лица.</w:t>
      </w:r>
    </w:p>
    <w:bookmarkEnd w:id="25"/>
    <w:bookmarkStart w:name="z3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оценке служащего методом 360 также предусмотрена его самооценка. При этом, в итоговых результатах самооценка служащего не учитывается.</w:t>
      </w:r>
    </w:p>
    <w:bookmarkEnd w:id="26"/>
    <w:bookmarkStart w:name="z4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круг опрашиваемых лиц включаются:</w:t>
      </w:r>
    </w:p>
    <w:bookmarkEnd w:id="27"/>
    <w:bookmarkStart w:name="z4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непосредственный руководитель;</w:t>
      </w:r>
    </w:p>
    <w:bookmarkEnd w:id="28"/>
    <w:bookmarkStart w:name="z4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служащий корпуса "Б", находящийся в прямом подчинении оцениваемого лица;</w:t>
      </w:r>
    </w:p>
    <w:bookmarkEnd w:id="29"/>
    <w:bookmarkStart w:name="z4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лица, находящиеся с оцениваемым лицом на одном уровне по должности и тесно взаимодействующие с ним.";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"41. На калибровочной сессии оценивающее лицо кратко описывает работу оцениваемого лица и аргументирует свою оценку.</w:t>
      </w:r>
    </w:p>
    <w:bookmarkEnd w:id="31"/>
    <w:bookmarkStart w:name="z4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Участники калибровочной сессии могут поддержать оценку оценивающего лица либо привести аргументы для корректировки оценки.</w:t>
      </w:r>
    </w:p>
    <w:bookmarkEnd w:id="32"/>
    <w:bookmarkStart w:name="z4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Корректировка оценки осуществляется как в сторону повышения, так и в сторону понижения.</w:t>
      </w:r>
    </w:p>
    <w:bookmarkEnd w:id="33"/>
    <w:bookmarkStart w:name="z4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принимается большинством голосов участников калибровочной сессии и оформляется соответствующим протоколом. Служба управления персоналом обеспечивает размещение протокола в цифровой системе (при наличии технической возможности) в течение трех рабочих дней со дня его подписания.";</w:t>
      </w:r>
    </w:p>
    <w:bookmarkEnd w:id="34"/>
    <w:bookmarkStart w:name="z4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приложение 1 указанной Методики вносится изменение на казахском языке, текст на русском языке не меняется;</w:t>
      </w:r>
    </w:p>
    <w:bookmarkEnd w:id="35"/>
    <w:bookmarkStart w:name="z5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приложение 2 указанной Методики вносится изменение на казахском языке, текст на русском языке не меняется;</w:t>
      </w:r>
    </w:p>
    <w:bookmarkEnd w:id="36"/>
    <w:bookmarkStart w:name="z5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приложение 4 указанной Методики вносится изменение на казахском языке, текст на русском языке не меняется;</w:t>
      </w:r>
    </w:p>
    <w:bookmarkEnd w:id="37"/>
    <w:bookmarkStart w:name="z5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приложение 5 указанной Методики вносится изменение на казахском языке, текст на русском языке не меняется;</w:t>
      </w:r>
    </w:p>
    <w:bookmarkEnd w:id="38"/>
    <w:bookmarkStart w:name="z5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приложение 6 указанной Методики вносится изменение на казахском языке, текст на русском языке не меняется;</w:t>
      </w:r>
    </w:p>
    <w:bookmarkEnd w:id="39"/>
    <w:bookmarkStart w:name="z5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приложение 7 указанной Методики вносится изменение на казахском языке, текст на русском языке не меняется;</w:t>
      </w:r>
    </w:p>
    <w:bookmarkEnd w:id="40"/>
    <w:bookmarkStart w:name="z5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приложение 8 указанной Методики вносится изменение на казахском языке, текст на русском языке не меняется.</w:t>
      </w:r>
    </w:p>
    <w:bookmarkEnd w:id="41"/>
    <w:bookmarkStart w:name="z5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юридической службы Министерства труда и социальной защиты населения Республики Казахстан в установленном законодательством порядке обеспечить:</w:t>
      </w:r>
    </w:p>
    <w:bookmarkEnd w:id="42"/>
    <w:bookmarkStart w:name="z5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календарных дней после подписания настоящего приказа направление его на государственном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3"/>
    <w:bookmarkStart w:name="z5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труда и социальной защиты населения Республики Казахстан после его официального опубликования.</w:t>
      </w:r>
    </w:p>
    <w:bookmarkEnd w:id="44"/>
    <w:bookmarkStart w:name="z5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труда и социальной защиты населения Республики Казахстан.</w:t>
      </w:r>
    </w:p>
    <w:bookmarkEnd w:id="45"/>
    <w:bookmarkStart w:name="z6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12 июля 2026 года.</w:t>
      </w:r>
    </w:p>
    <w:bookmarkEnd w:id="4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Ертаев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