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ab26" w14:textId="1f9a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Жаңасемей от 28 августа 2024 года № 10/51-VІІІ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19 августа 2026 года № 30/359-VIII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Жаңасемей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"Об утверждении правил оказания социальной помощи, установления ее размеров и определения перечня отдельных категорий нуждающихся граждан" от 28 августа 2024 года №10/51-VІII (зарегистрировано в Реестре государственной регистрации нормативных правовых актов под № 319-18) следующие изменен в приложении 1 утвержденного указанным решением: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Социальная помощь предоставляется единовременно и (или) периодически (ежемесячно, ежеквартально, один раз в год), осуществляется с месяца обращения.";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6), 7),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исчислении и оказании социальной помощи все суммы, исчисленные в тиынах, подлежат округлению до одного тенге независимо от суммы тиынов.";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направления получателя на проживание в центры оказания специальных социальных услуг;";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"29" заменить цифрами "27";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третий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заявкам о суммах потребности на выплату социальной помощи, поступившим после 27 числа месяца, уполномоченный орган по оказанию социальной помощи перечисляет денежные средства в Государственную корпорацию после 1 числа следующего месяца.".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координации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__________________А.Нурлыбек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"___"____________2026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2026 года №30/359-VIII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размера и определения перечня отдельных категорий нуждающихся граждан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социальной помощи, установления ее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используемые в Правилах: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комиссия, создаваемая по решению акима района Жаңасемей для рассмотрения заявления лица (семьи), претендующего на получение социальной помощи отдельным категориям нуждающихся граждан;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оказываемая местным исполнительным органом в денежной или натуральной форме отдельным категориям нуждающихся граждан (далее - получатели), а также в праздничные и памятные даты;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— государственное учреждение "Отдел занятости и социальных программ района Жаңасемей области Абай";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— доля совокупного дохода семьи, приходящаяся на каждого члена семьи в месяц;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специальная комиссия, создаваемая распоряжениям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установленном Правилами.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год), осуществляется с месяца обращения.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праздничных дней и памятных дат для оказания социальной помощи: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ограниченного контингента советских войск из Демократической Республики Афганистан;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марта – Международный женский день;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Второе воскресенье октября месяца – День лиц с инвалидностью Республики Казахстан;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16 декабря – День Независимости.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оказания социальной помощи один раз в год по одному из оснований.</w:t>
      </w:r>
    </w:p>
    <w:bookmarkEnd w:id="41"/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размера социальной помощи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и памятным датам оказывается единовременно, в виде денежных выплат следующим категориям граждан: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 (по одному из оснований):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-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50 (пятьдесят) месячных расчетных показателей;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50 (пятьдесят) месячных расчетных показателей;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в размере 50 (пятьдесят) месячных расчетных показателей;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- в размере 50 (пятьдесят) месячных расчетных показателей;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- в размере 50 (пятьдесят) месячных расчетных показателей;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в размере 50 (пятьдесят) месячных расчетных показателей;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50 (пятьдесят) месячных расчетных показателей;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– в размере 50 (пятьдесят) месячных расчетных показателей;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50 (пятьдесят) месячных расчетных показателей;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50 (пятьдесят) месячных расчетных показателей;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20 (двадцать) месячных расчетных показателей.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8 Марта (по одному из оснований):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 героиня" награжденным орденами "Материнская слава" І и ІІ степени - в размере 5 (пять) месячных расчетных показателей;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по общеобразовательным или профессиональным программам в организациях общего среднего, технического и профессионального, послесреднего, высшего и (или) послевузовского образования, после достижения ими восемнадцатилетнего возраста до времени окончания организаций образования (но не более чем до достижения двадцатитрехлетнего возраста) - в размере 5 (пять) месячных расчетных показателей.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- 9 мая (по одному из оснований):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- в размере 5000000 (пять миллионов)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5000000 (пять миллионов)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50 (пятьдесят) месячных расчетных показателей;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50 (пятьдесят) месячных расчетных показателей;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50 (пятьдесят) месячных расчетных показателей;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50 (пятьдесят) месячных расчетных показателей;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50 (пятьдесят) месячных расчетных показателей;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- в размере 50 (пятьдесят) месячных расчетных показателей;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50 (пятьдесят) месячных расчетных показателей;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50 (пятьдесят) месячных расчетных показателей;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обслуживавшим действовавшие воинские контингенты в других странах и которым инвалидность установлена в следствие ранения, контузии, увечья либо заболевания, полученных в период ведения боевых действий - в размере 50 (пятьдесят) месячных расчетных показателей;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лицу,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в размере 50 (пятьдесят) месячных расчетных показателей;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50 (пятьдесят) месячных расчетных показателей;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30 (тридцать) месячных расчетных показателей;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50 (пятьдесят) месячных расчетных показателей;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20 (двадцать) месячных расчетных показателей;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в размере 50 (пятьдесят) месячных расчетных показателей;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в размере 30 (тридцать) месячных расчетных показателей;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лиц с инвалидностью Республики Казахстан - второе воскресенье октября месяца (по одному из оснований):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и лицам с инвалидностью 1 и 2 групп - в размере 5 (пять) месячных расчетных показателей.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Независимости Казахстана - 16 декабря (по одному из оснований):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- в размере 7 (семь) месячных расчетных показателей;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осужденным военными трибуналами действующей армии во время второй мировой войны (гражданских лиц и военнослужащих - в размере 7 (семь) месячных расчетных показателей (МРП);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после призыва для прохождения воинской службы за пределы Казахстана - в размере 7 (семь) месячных расчетных показателей;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 решениям центральных союзных органов: Верховного Суда Союза ССР и его судебных коллегий, коллегии Объединенных государственных политических управлений Союза ССР, особого совещания при Народном комиссариате внутренних дел – Министерства государственной безопасности – Министерства внутренних дел Союза ССР, Комиссии Прокуратуры Союза ССР и Народный комиссариат внутренних дел Союза ССР по следственным делам и других органов - в размере 7 (семь) месячных расчетных показателей;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- в размере 7 (семь) месячных расчетных показателей;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находившимся вместе с родителями или заменявшими их лицами в местах лишения свободы, в ссылке, высылке или на спецпоселении, а также детям жертв политических репрессий, не достигшим восемнадцатилетнего возраста на момент репрессии и в результате ее применения оставшимся без попечения родителей или одного из них - в размере 7 (семь) месячных расчетных показателей;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- в размере 55 (пятьдесят пять) месячных расчетных показателей.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единовременно или периодически (ежемесячно):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по месту возникновения стихийного бедствия или пожара в размере установленном в акте о пожаре или стихийном бедствии, но не более 100 (сто) месячных расчетных показателей единовременно без учета среднедушевого дохода и обследования материально-бытового положения;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(семьям), со среднедушевым доходом за квартал, предшествующим кварталу обращению, не превышающим порога однократной величины прожиточного минимума находящиеся в трудной жизненой ситуации предоставляется единовременно один раз в год с обследованием материально-бытового положения;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имеющим социально-значимые заболевания – со среднедушевым доходом за квартал, предшествующим кварталу обращению, не превышающим порога однократной величины прожиточного минимума предоставляется единовременно один раз в год без обследования материально-бытового положения;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больным туберкулезом на амбулаторном этапе лечения предоставляется ежемесячно в размере 7 (семь) месячных расчетных показателей без учета среднедушевого дохода и обследования материально-бытового положения;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детям до восемнадцати лет инфицированных вирусом иммунодефицита человека (одному из родителей или иным законным представителям детей), состоящим на диспансерном учете, предоставляется ежемесячно без учета среднедушевого дохода и обследования материально-бытового положения в двухкратном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Предельный размер социальной помощи составляет 100 (сто) месячных расчетных показателей. Для ветеранов Великой Отечественной войны,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предельный размер социальной помощи составляет 5000000 (пять миллионов) тенге.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98"/>
    <w:bookmarkStart w:name="z10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без истребования заявлений от получателей.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государственным учреждением "Отдел занятости и социальных программ района Жаңасемей области Абай".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наличие оснований для отнесения к категории нуждающихся: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причинения вреда гражданину (семье) либо его имуществу вследствие стихийного бедствия;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причинения вреда гражданину (семье) либо его имуществу вследствие пожара;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наличие социально значимого заболевания;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сверки представляются оригиналы и копии документов. После сверки подлинники документов возвращаются заявителю.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 социальной помощью через портал в электронной форме заявитель самостоятельно инициирует запрос необходимых сведений из информационных систем госудаственных органов и (или) организаций.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поступившие из информационных систем государственных органов и (или) организаций электронное заявление и сведения удостоверяются электронной цифровой подписью заявителя.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заявления на оказание социальной помощи отдельным категориям нуждающихся граждан по основаниям, указанным в подпунктах 1), 2) и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Участковая комиссия в течение 2 (два)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 направляет их в уполномоченный орган по оказанию социальной помощи или акиму поселка, села, сельского округа.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2 (два)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по оказанию социальной помощи в течение 1 (один)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Специальная комиссия в течение 2 (два)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Уполномоченный орган по оказанию социальной помощи направляет заявителю уведомление о принятом решении об оказании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(в случае отказа –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правилам).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Отказ в оказании социальной помощи осуществляется в случаях: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Финансирование расходов на предоставление социальной помощи осуществляется в пределах средств, предусмотренных бюджетом города республиканского значения, столицы, района (города областного значения) на текущий финансовый год.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и оказании социальной помощи все суммы, исчисленные в тиынах, подлежат округлению до одного тенге независисмо от суммы тиынов.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Социальная помощь прекращается в случаях: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центры оказания специальных социальных услуг;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 не распространяется на выплату социальной помощи, назначенной по основаниям, указанным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прекращается со следующего месяца после наступления указанных обстоятельств.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получателям пенсий и пособий на оказание социальной помощи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27 числу месяца, предшествующего месяцу выплаты.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после 1 числа следующего месяца.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1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