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9cb7" w14:textId="e019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23 декабря 2025 года № 24/295-VIII "О бюджете поселка Шульбинск района Жаңасемей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27/331-VIII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поселка Шульбинск района Жаңасемей области Абай на 2026-2028 годы" от 23 декабря 2025 года № 24/295-VIII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Шульбинск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45 624,9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17 154,0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–24 826,9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58 579,7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-12 954,8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12 954,8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0,0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12 954,8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27/331-VIII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14 апреля 2026 года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