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3f16" w14:textId="f0a3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района Жанасемей области Абай от 23 декабря 2025 года № 24/291-VIII "О бюджете Кокентауского сельского округа района Жаңасемей области Абай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14 апреля 2026 года № 27/327-VIII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Кокентауского сельского округа района Жаңасемей области Абай на 2026-2028 годы" от 23 декабря 2025 года № 24/291-VIII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Кокентауского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357 318,2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37 848,0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319 470,2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366 229,2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-8911,0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8911,0 тысяч тенге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8911,0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Жанасемей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27/327-VIII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357 318,2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26 705,0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26 705,0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366 229,2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333 308,6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